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AFC89" w14:textId="6515E767" w:rsidR="00B96971" w:rsidRPr="003B5F22" w:rsidRDefault="000554F3" w:rsidP="00D47FEB">
      <w:pPr>
        <w:pStyle w:val="BasicParagraph"/>
        <w:ind w:right="-165"/>
        <w:jc w:val="right"/>
        <w:rPr>
          <w:rFonts w:ascii="Calibri-Bold" w:hAnsi="Calibri-Bold" w:cs="Calibri-Bold"/>
          <w:b/>
          <w:bCs/>
          <w:color w:val="auto"/>
          <w:sz w:val="22"/>
          <w:szCs w:val="22"/>
        </w:rPr>
      </w:pPr>
      <w:r>
        <w:rPr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A626CB7" wp14:editId="723B3966">
                <wp:simplePos x="0" y="0"/>
                <wp:positionH relativeFrom="column">
                  <wp:posOffset>-330200</wp:posOffset>
                </wp:positionH>
                <wp:positionV relativeFrom="paragraph">
                  <wp:posOffset>-94615</wp:posOffset>
                </wp:positionV>
                <wp:extent cx="4073525" cy="1717040"/>
                <wp:effectExtent l="3175" t="0" r="0" b="0"/>
                <wp:wrapNone/>
                <wp:docPr id="4859828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3525" cy="171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4F7B0E" w14:textId="6253FEB4" w:rsidR="009755C8" w:rsidRDefault="000554F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C2BBB2" wp14:editId="4AFCE117">
                                  <wp:extent cx="3886200" cy="1628775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86200" cy="1628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626C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6pt;margin-top:-7.45pt;width:320.75pt;height:135.2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" stroked="f">
                <v:textbox style="mso-fit-shape-to-text:t">
                  <w:txbxContent>
                    <w:p w14:paraId="164F7B0E" w14:textId="6253FEB4" w:rsidR="009755C8" w:rsidRDefault="000554F3">
                      <w:r>
                        <w:rPr>
                          <w:noProof/>
                        </w:rPr>
                        <w:drawing>
                          <wp:inline distT="0" distB="0" distL="0" distR="0" wp14:anchorId="06C2BBB2" wp14:editId="4AFCE117">
                            <wp:extent cx="3886200" cy="1628775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86200" cy="1628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006DB41" w14:textId="77777777" w:rsidR="00E876E0" w:rsidRPr="00736F53" w:rsidRDefault="00053467" w:rsidP="00513FC3">
      <w:pPr>
        <w:pStyle w:val="NoSpacing"/>
        <w:jc w:val="right"/>
        <w:rPr>
          <w:rFonts w:ascii="Arial" w:hAnsi="Arial" w:cs="Arial"/>
          <w:sz w:val="22"/>
        </w:rPr>
      </w:pPr>
      <w:r w:rsidRPr="00736F53">
        <w:rPr>
          <w:rFonts w:ascii="Arial" w:hAnsi="Arial" w:cs="Arial"/>
          <w:b/>
          <w:bCs/>
          <w:sz w:val="22"/>
        </w:rPr>
        <w:t xml:space="preserve">Executive </w:t>
      </w:r>
      <w:r w:rsidR="00E876E0" w:rsidRPr="00736F53">
        <w:rPr>
          <w:rFonts w:ascii="Arial" w:hAnsi="Arial" w:cs="Arial"/>
          <w:b/>
          <w:bCs/>
          <w:sz w:val="22"/>
        </w:rPr>
        <w:t>Principal:</w:t>
      </w:r>
      <w:r w:rsidR="00E876E0" w:rsidRPr="00736F53">
        <w:rPr>
          <w:rFonts w:ascii="Arial" w:hAnsi="Arial" w:cs="Arial"/>
          <w:sz w:val="22"/>
        </w:rPr>
        <w:t xml:space="preserve"> </w:t>
      </w:r>
      <w:r w:rsidR="006821EB" w:rsidRPr="00736F53">
        <w:rPr>
          <w:rFonts w:ascii="Arial" w:hAnsi="Arial" w:cs="Arial"/>
          <w:sz w:val="22"/>
        </w:rPr>
        <w:t>Mrs V Redhead</w:t>
      </w:r>
    </w:p>
    <w:p w14:paraId="72160B07" w14:textId="5C581248" w:rsidR="00053467" w:rsidRPr="00736F53" w:rsidRDefault="00736F53" w:rsidP="00513FC3">
      <w:pPr>
        <w:pStyle w:val="NoSpacing"/>
        <w:jc w:val="right"/>
        <w:rPr>
          <w:rFonts w:ascii="Arial" w:hAnsi="Arial" w:cs="Arial"/>
          <w:sz w:val="22"/>
        </w:rPr>
      </w:pPr>
      <w:r w:rsidRPr="00736F53">
        <w:rPr>
          <w:rFonts w:ascii="Arial" w:hAnsi="Arial" w:cs="Arial"/>
          <w:b/>
          <w:bCs/>
          <w:sz w:val="22"/>
        </w:rPr>
        <w:t xml:space="preserve">Interim </w:t>
      </w:r>
      <w:r w:rsidR="00053467" w:rsidRPr="00736F53">
        <w:rPr>
          <w:rFonts w:ascii="Arial" w:hAnsi="Arial" w:cs="Arial"/>
          <w:b/>
          <w:bCs/>
          <w:sz w:val="22"/>
        </w:rPr>
        <w:t>Head of Academy:</w:t>
      </w:r>
      <w:r w:rsidR="00053467" w:rsidRPr="00736F53">
        <w:rPr>
          <w:rFonts w:ascii="Arial" w:hAnsi="Arial" w:cs="Arial"/>
          <w:sz w:val="22"/>
        </w:rPr>
        <w:t xml:space="preserve"> M</w:t>
      </w:r>
      <w:r w:rsidRPr="00736F53">
        <w:rPr>
          <w:rFonts w:ascii="Arial" w:hAnsi="Arial" w:cs="Arial"/>
          <w:sz w:val="22"/>
        </w:rPr>
        <w:t>rs K Baldock</w:t>
      </w:r>
    </w:p>
    <w:p w14:paraId="52B1F125" w14:textId="77777777" w:rsidR="00D47FEB" w:rsidRPr="00736F53" w:rsidRDefault="006821EB" w:rsidP="00513FC3">
      <w:pPr>
        <w:pStyle w:val="NoSpacing"/>
        <w:jc w:val="right"/>
        <w:rPr>
          <w:rFonts w:ascii="Arial" w:hAnsi="Arial" w:cs="Arial"/>
          <w:sz w:val="22"/>
        </w:rPr>
      </w:pPr>
      <w:r w:rsidRPr="00736F53">
        <w:rPr>
          <w:rFonts w:ascii="Arial" w:hAnsi="Arial" w:cs="Arial"/>
          <w:sz w:val="22"/>
        </w:rPr>
        <w:t>Vineyard Road</w:t>
      </w:r>
    </w:p>
    <w:p w14:paraId="0F7CFDF9" w14:textId="77777777" w:rsidR="00E876E0" w:rsidRPr="00736F53" w:rsidRDefault="006821EB" w:rsidP="00513FC3">
      <w:pPr>
        <w:pStyle w:val="NoSpacing"/>
        <w:jc w:val="right"/>
        <w:rPr>
          <w:rFonts w:ascii="Arial" w:hAnsi="Arial" w:cs="Arial"/>
          <w:sz w:val="22"/>
        </w:rPr>
      </w:pPr>
      <w:r w:rsidRPr="00736F53">
        <w:rPr>
          <w:rFonts w:ascii="Arial" w:hAnsi="Arial" w:cs="Arial"/>
          <w:sz w:val="22"/>
        </w:rPr>
        <w:t>Peterborough PE1 5DB</w:t>
      </w:r>
    </w:p>
    <w:p w14:paraId="4927F1A7" w14:textId="77777777" w:rsidR="00E876E0" w:rsidRPr="00736F53" w:rsidRDefault="00E876E0" w:rsidP="00513FC3">
      <w:pPr>
        <w:pStyle w:val="NoSpacing"/>
        <w:jc w:val="right"/>
        <w:rPr>
          <w:rFonts w:ascii="Arial" w:hAnsi="Arial" w:cs="Arial"/>
          <w:bCs/>
          <w:sz w:val="22"/>
        </w:rPr>
      </w:pPr>
      <w:r w:rsidRPr="00736F53">
        <w:rPr>
          <w:rFonts w:ascii="Arial" w:hAnsi="Arial" w:cs="Arial"/>
          <w:b/>
          <w:bCs/>
          <w:sz w:val="22"/>
        </w:rPr>
        <w:t xml:space="preserve">Telephone:  </w:t>
      </w:r>
      <w:r w:rsidR="006821EB" w:rsidRPr="00736F53">
        <w:rPr>
          <w:rFonts w:ascii="Arial" w:hAnsi="Arial" w:cs="Arial"/>
          <w:bCs/>
          <w:sz w:val="22"/>
        </w:rPr>
        <w:t>01733 343895</w:t>
      </w:r>
    </w:p>
    <w:p w14:paraId="1C6E765A" w14:textId="77777777" w:rsidR="00E876E0" w:rsidRPr="00736F53" w:rsidRDefault="007C16B7" w:rsidP="00513FC3">
      <w:pPr>
        <w:pStyle w:val="NoSpacing"/>
        <w:jc w:val="right"/>
        <w:rPr>
          <w:rFonts w:ascii="Arial" w:hAnsi="Arial" w:cs="Arial"/>
          <w:bCs/>
          <w:sz w:val="22"/>
        </w:rPr>
      </w:pPr>
      <w:r w:rsidRPr="00736F53">
        <w:rPr>
          <w:rFonts w:ascii="Arial" w:hAnsi="Arial" w:cs="Arial"/>
          <w:b/>
          <w:bCs/>
          <w:sz w:val="22"/>
        </w:rPr>
        <w:t>Email</w:t>
      </w:r>
      <w:r w:rsidR="00E876E0" w:rsidRPr="00736F53">
        <w:rPr>
          <w:rFonts w:ascii="Arial" w:hAnsi="Arial" w:cs="Arial"/>
          <w:b/>
          <w:bCs/>
          <w:sz w:val="22"/>
        </w:rPr>
        <w:t xml:space="preserve">: </w:t>
      </w:r>
      <w:r w:rsidRPr="00736F53">
        <w:rPr>
          <w:rFonts w:ascii="Arial" w:hAnsi="Arial" w:cs="Arial"/>
          <w:b/>
          <w:bCs/>
          <w:sz w:val="22"/>
        </w:rPr>
        <w:t xml:space="preserve"> </w:t>
      </w:r>
      <w:r w:rsidRPr="00736F53">
        <w:rPr>
          <w:rFonts w:ascii="Arial" w:hAnsi="Arial" w:cs="Arial"/>
          <w:bCs/>
          <w:sz w:val="22"/>
        </w:rPr>
        <w:t>admin@</w:t>
      </w:r>
      <w:r w:rsidR="006821EB" w:rsidRPr="00736F53">
        <w:rPr>
          <w:rFonts w:ascii="Arial" w:hAnsi="Arial" w:cs="Arial"/>
          <w:bCs/>
          <w:sz w:val="22"/>
        </w:rPr>
        <w:t>bishopcreighton</w:t>
      </w:r>
      <w:r w:rsidRPr="00736F53">
        <w:rPr>
          <w:rFonts w:ascii="Arial" w:hAnsi="Arial" w:cs="Arial"/>
          <w:bCs/>
          <w:sz w:val="22"/>
        </w:rPr>
        <w:t>academy.org</w:t>
      </w:r>
    </w:p>
    <w:p w14:paraId="54BF16A3" w14:textId="77777777" w:rsidR="007C16B7" w:rsidRPr="00736F53" w:rsidRDefault="007C16B7" w:rsidP="00513FC3">
      <w:pPr>
        <w:pStyle w:val="NoSpacing"/>
        <w:jc w:val="right"/>
        <w:rPr>
          <w:rFonts w:ascii="Arial" w:hAnsi="Arial" w:cs="Arial"/>
          <w:bCs/>
          <w:sz w:val="22"/>
        </w:rPr>
      </w:pPr>
      <w:r w:rsidRPr="00736F53">
        <w:rPr>
          <w:rFonts w:ascii="Arial" w:hAnsi="Arial" w:cs="Arial"/>
          <w:b/>
          <w:bCs/>
          <w:sz w:val="22"/>
        </w:rPr>
        <w:t xml:space="preserve">Website:  </w:t>
      </w:r>
      <w:r w:rsidRPr="00736F53">
        <w:rPr>
          <w:rFonts w:ascii="Arial" w:hAnsi="Arial" w:cs="Arial"/>
          <w:bCs/>
          <w:sz w:val="22"/>
        </w:rPr>
        <w:t>www.</w:t>
      </w:r>
      <w:r w:rsidR="006821EB" w:rsidRPr="00736F53">
        <w:rPr>
          <w:rFonts w:ascii="Arial" w:hAnsi="Arial" w:cs="Arial"/>
          <w:bCs/>
          <w:sz w:val="22"/>
        </w:rPr>
        <w:t>bishopcreighton</w:t>
      </w:r>
      <w:r w:rsidRPr="00736F53">
        <w:rPr>
          <w:rFonts w:ascii="Arial" w:hAnsi="Arial" w:cs="Arial"/>
          <w:bCs/>
          <w:sz w:val="22"/>
        </w:rPr>
        <w:t>academy.org</w:t>
      </w:r>
    </w:p>
    <w:p w14:paraId="41D4510B" w14:textId="77777777" w:rsidR="00CC3F66" w:rsidRPr="00736F53" w:rsidRDefault="00513FC3" w:rsidP="00513FC3">
      <w:pPr>
        <w:pStyle w:val="NoSpacing"/>
        <w:jc w:val="right"/>
        <w:rPr>
          <w:rFonts w:ascii="Arial" w:hAnsi="Arial" w:cs="Arial"/>
          <w:sz w:val="22"/>
        </w:rPr>
      </w:pPr>
      <w:r w:rsidRPr="00736F53">
        <w:rPr>
          <w:rFonts w:ascii="Arial" w:hAnsi="Arial" w:cs="Arial"/>
          <w:b/>
          <w:bCs/>
          <w:sz w:val="22"/>
        </w:rPr>
        <w:t>Twitter:</w:t>
      </w:r>
      <w:r w:rsidRPr="00736F53">
        <w:rPr>
          <w:rFonts w:ascii="Arial" w:hAnsi="Arial" w:cs="Arial"/>
          <w:bCs/>
          <w:sz w:val="22"/>
        </w:rPr>
        <w:t xml:space="preserve"> @</w:t>
      </w:r>
      <w:r w:rsidR="00CC3F66" w:rsidRPr="00736F53">
        <w:rPr>
          <w:rFonts w:ascii="Arial" w:hAnsi="Arial" w:cs="Arial"/>
          <w:bCs/>
          <w:sz w:val="22"/>
        </w:rPr>
        <w:t>BCA</w:t>
      </w:r>
      <w:r w:rsidRPr="00736F53">
        <w:rPr>
          <w:rFonts w:ascii="Arial" w:hAnsi="Arial" w:cs="Arial"/>
          <w:bCs/>
          <w:sz w:val="22"/>
        </w:rPr>
        <w:t>_Academy</w:t>
      </w:r>
    </w:p>
    <w:p w14:paraId="0935E712" w14:textId="77777777" w:rsidR="00513FC3" w:rsidRPr="00736F53" w:rsidRDefault="00513FC3" w:rsidP="001C7647">
      <w:pPr>
        <w:rPr>
          <w:rFonts w:ascii="Arial" w:hAnsi="Arial" w:cs="Arial"/>
          <w:color w:val="auto"/>
          <w:sz w:val="22"/>
        </w:rPr>
      </w:pPr>
    </w:p>
    <w:p w14:paraId="73EE495F" w14:textId="77777777" w:rsidR="00053467" w:rsidRPr="00736F53" w:rsidRDefault="00053467" w:rsidP="00882C7A">
      <w:pPr>
        <w:jc w:val="both"/>
        <w:rPr>
          <w:rFonts w:ascii="Arial" w:hAnsi="Arial" w:cs="Arial"/>
          <w:color w:val="auto"/>
          <w:sz w:val="22"/>
        </w:rPr>
      </w:pPr>
    </w:p>
    <w:p w14:paraId="1781A552" w14:textId="0EFAA0F2" w:rsidR="00882C7A" w:rsidRPr="00736F53" w:rsidRDefault="00736F53" w:rsidP="00882C7A">
      <w:pPr>
        <w:jc w:val="both"/>
        <w:rPr>
          <w:rFonts w:ascii="Arial" w:hAnsi="Arial" w:cs="Arial"/>
          <w:bCs/>
          <w:color w:val="auto"/>
          <w:sz w:val="22"/>
          <w:szCs w:val="20"/>
          <w:lang w:val="en-GB"/>
        </w:rPr>
      </w:pPr>
      <w:r w:rsidRPr="00736F53">
        <w:rPr>
          <w:rFonts w:ascii="Arial" w:hAnsi="Arial" w:cs="Arial"/>
          <w:bCs/>
          <w:color w:val="auto"/>
          <w:sz w:val="22"/>
          <w:szCs w:val="20"/>
          <w:lang w:val="en-GB"/>
        </w:rPr>
        <w:t xml:space="preserve">Friday, 2 </w:t>
      </w:r>
      <w:r w:rsidR="00882C7A" w:rsidRPr="00736F53">
        <w:rPr>
          <w:rFonts w:ascii="Arial" w:hAnsi="Arial" w:cs="Arial"/>
          <w:bCs/>
          <w:color w:val="auto"/>
          <w:sz w:val="22"/>
          <w:szCs w:val="20"/>
          <w:lang w:val="en-GB"/>
        </w:rPr>
        <w:t>May 202</w:t>
      </w:r>
      <w:r w:rsidRPr="00736F53">
        <w:rPr>
          <w:rFonts w:ascii="Arial" w:hAnsi="Arial" w:cs="Arial"/>
          <w:bCs/>
          <w:color w:val="auto"/>
          <w:sz w:val="22"/>
          <w:szCs w:val="20"/>
          <w:lang w:val="en-GB"/>
        </w:rPr>
        <w:t>5</w:t>
      </w:r>
    </w:p>
    <w:p w14:paraId="6E3D290E" w14:textId="77777777" w:rsidR="00736F53" w:rsidRPr="00736F53" w:rsidRDefault="00736F53" w:rsidP="00882C7A">
      <w:pPr>
        <w:jc w:val="both"/>
        <w:rPr>
          <w:rFonts w:ascii="Arial" w:hAnsi="Arial" w:cs="Arial"/>
          <w:bCs/>
          <w:color w:val="auto"/>
          <w:sz w:val="22"/>
          <w:szCs w:val="20"/>
          <w:lang w:val="en-GB"/>
        </w:rPr>
      </w:pPr>
    </w:p>
    <w:p w14:paraId="63AFEC2A" w14:textId="0EDA8D66" w:rsidR="00882C7A" w:rsidRPr="00736F53" w:rsidRDefault="00EA250C" w:rsidP="00882C7A">
      <w:pPr>
        <w:jc w:val="center"/>
        <w:rPr>
          <w:rFonts w:ascii="Arial" w:hAnsi="Arial" w:cs="Arial"/>
          <w:b/>
          <w:color w:val="auto"/>
          <w:sz w:val="22"/>
          <w:szCs w:val="20"/>
          <w:u w:val="single"/>
        </w:rPr>
      </w:pPr>
      <w:r w:rsidRPr="00736F53">
        <w:rPr>
          <w:rFonts w:ascii="Arial" w:hAnsi="Arial" w:cs="Arial"/>
          <w:b/>
          <w:color w:val="auto"/>
          <w:sz w:val="22"/>
          <w:szCs w:val="20"/>
          <w:u w:val="single"/>
        </w:rPr>
        <w:t>Key Stage 2 National</w:t>
      </w:r>
      <w:r w:rsidR="00882C7A" w:rsidRPr="00736F53">
        <w:rPr>
          <w:rFonts w:ascii="Arial" w:hAnsi="Arial" w:cs="Arial"/>
          <w:b/>
          <w:color w:val="auto"/>
          <w:sz w:val="22"/>
          <w:szCs w:val="20"/>
          <w:u w:val="single"/>
        </w:rPr>
        <w:t xml:space="preserve"> SATs</w:t>
      </w:r>
      <w:r w:rsidRPr="00736F53">
        <w:rPr>
          <w:rFonts w:ascii="Arial" w:hAnsi="Arial" w:cs="Arial"/>
          <w:b/>
          <w:color w:val="auto"/>
          <w:sz w:val="22"/>
          <w:szCs w:val="20"/>
          <w:u w:val="single"/>
        </w:rPr>
        <w:t xml:space="preserve"> Week</w:t>
      </w:r>
      <w:r w:rsidR="00882C7A" w:rsidRPr="00736F53">
        <w:rPr>
          <w:rFonts w:ascii="Arial" w:hAnsi="Arial" w:cs="Arial"/>
          <w:b/>
          <w:color w:val="auto"/>
          <w:sz w:val="22"/>
          <w:szCs w:val="20"/>
          <w:u w:val="single"/>
        </w:rPr>
        <w:t xml:space="preserve"> – </w:t>
      </w:r>
      <w:r w:rsidR="00053467" w:rsidRPr="00736F53">
        <w:rPr>
          <w:rFonts w:ascii="Arial" w:hAnsi="Arial" w:cs="Arial"/>
          <w:b/>
          <w:color w:val="auto"/>
          <w:sz w:val="22"/>
          <w:szCs w:val="20"/>
          <w:u w:val="single"/>
        </w:rPr>
        <w:t>Monday 1</w:t>
      </w:r>
      <w:r w:rsidR="00736F53" w:rsidRPr="00736F53">
        <w:rPr>
          <w:rFonts w:ascii="Arial" w:hAnsi="Arial" w:cs="Arial"/>
          <w:b/>
          <w:color w:val="auto"/>
          <w:sz w:val="22"/>
          <w:szCs w:val="20"/>
          <w:u w:val="single"/>
        </w:rPr>
        <w:t>2</w:t>
      </w:r>
      <w:r w:rsidR="00736F53" w:rsidRPr="00736F53">
        <w:rPr>
          <w:rFonts w:ascii="Arial" w:hAnsi="Arial" w:cs="Arial"/>
          <w:b/>
          <w:color w:val="auto"/>
          <w:sz w:val="22"/>
          <w:szCs w:val="20"/>
          <w:u w:val="single"/>
          <w:vertAlign w:val="superscript"/>
        </w:rPr>
        <w:t>th</w:t>
      </w:r>
      <w:r w:rsidR="00053467" w:rsidRPr="00736F53">
        <w:rPr>
          <w:rFonts w:ascii="Arial" w:hAnsi="Arial" w:cs="Arial"/>
          <w:b/>
          <w:color w:val="auto"/>
          <w:sz w:val="22"/>
          <w:szCs w:val="20"/>
          <w:u w:val="single"/>
        </w:rPr>
        <w:t xml:space="preserve"> </w:t>
      </w:r>
      <w:r w:rsidR="00882C7A" w:rsidRPr="00736F53">
        <w:rPr>
          <w:rFonts w:ascii="Arial" w:hAnsi="Arial" w:cs="Arial"/>
          <w:b/>
          <w:color w:val="auto"/>
          <w:sz w:val="22"/>
          <w:szCs w:val="20"/>
          <w:u w:val="single"/>
        </w:rPr>
        <w:t xml:space="preserve">May to </w:t>
      </w:r>
      <w:r w:rsidR="00053467" w:rsidRPr="00736F53">
        <w:rPr>
          <w:rFonts w:ascii="Arial" w:hAnsi="Arial" w:cs="Arial"/>
          <w:b/>
          <w:color w:val="auto"/>
          <w:sz w:val="22"/>
          <w:szCs w:val="20"/>
          <w:u w:val="single"/>
        </w:rPr>
        <w:t>Thursday 1</w:t>
      </w:r>
      <w:r w:rsidR="00736F53" w:rsidRPr="00736F53">
        <w:rPr>
          <w:rFonts w:ascii="Arial" w:hAnsi="Arial" w:cs="Arial"/>
          <w:b/>
          <w:color w:val="auto"/>
          <w:sz w:val="22"/>
          <w:szCs w:val="20"/>
          <w:u w:val="single"/>
        </w:rPr>
        <w:t>5</w:t>
      </w:r>
      <w:r w:rsidR="00053467" w:rsidRPr="00736F53">
        <w:rPr>
          <w:rFonts w:ascii="Arial" w:hAnsi="Arial" w:cs="Arial"/>
          <w:b/>
          <w:color w:val="auto"/>
          <w:sz w:val="22"/>
          <w:szCs w:val="20"/>
          <w:u w:val="single"/>
          <w:vertAlign w:val="superscript"/>
        </w:rPr>
        <w:t>th</w:t>
      </w:r>
      <w:r w:rsidR="00053467" w:rsidRPr="00736F53">
        <w:rPr>
          <w:rFonts w:ascii="Arial" w:hAnsi="Arial" w:cs="Arial"/>
          <w:b/>
          <w:color w:val="auto"/>
          <w:sz w:val="22"/>
          <w:szCs w:val="20"/>
          <w:u w:val="single"/>
        </w:rPr>
        <w:t xml:space="preserve"> </w:t>
      </w:r>
      <w:r w:rsidR="00882C7A" w:rsidRPr="00736F53">
        <w:rPr>
          <w:rFonts w:ascii="Arial" w:hAnsi="Arial" w:cs="Arial"/>
          <w:b/>
          <w:color w:val="auto"/>
          <w:sz w:val="22"/>
          <w:szCs w:val="20"/>
          <w:u w:val="single"/>
        </w:rPr>
        <w:t>May 202</w:t>
      </w:r>
      <w:r w:rsidR="00736F53" w:rsidRPr="00736F53">
        <w:rPr>
          <w:rFonts w:ascii="Arial" w:hAnsi="Arial" w:cs="Arial"/>
          <w:b/>
          <w:color w:val="auto"/>
          <w:sz w:val="22"/>
          <w:szCs w:val="20"/>
          <w:u w:val="single"/>
        </w:rPr>
        <w:t>5</w:t>
      </w:r>
    </w:p>
    <w:p w14:paraId="6F03FBFE" w14:textId="77777777" w:rsidR="00882C7A" w:rsidRPr="00736F53" w:rsidRDefault="00882C7A" w:rsidP="00882C7A">
      <w:pPr>
        <w:jc w:val="center"/>
        <w:rPr>
          <w:rFonts w:ascii="Arial" w:hAnsi="Arial" w:cs="Arial"/>
          <w:b/>
          <w:sz w:val="22"/>
          <w:szCs w:val="20"/>
          <w:u w:val="single"/>
        </w:rPr>
      </w:pPr>
    </w:p>
    <w:p w14:paraId="06E73F54" w14:textId="77777777" w:rsidR="00882C7A" w:rsidRPr="00736F53" w:rsidRDefault="00882C7A" w:rsidP="00882C7A">
      <w:pPr>
        <w:rPr>
          <w:rFonts w:ascii="Arial" w:hAnsi="Arial" w:cs="Arial"/>
          <w:color w:val="auto"/>
          <w:sz w:val="22"/>
          <w:szCs w:val="20"/>
          <w:lang w:eastAsia="en-GB"/>
        </w:rPr>
      </w:pPr>
      <w:r w:rsidRPr="00736F53">
        <w:rPr>
          <w:rFonts w:ascii="Arial" w:hAnsi="Arial" w:cs="Arial"/>
          <w:color w:val="auto"/>
          <w:sz w:val="22"/>
          <w:szCs w:val="20"/>
          <w:lang w:eastAsia="en-GB"/>
        </w:rPr>
        <w:t>Dear Parent/Carers,</w:t>
      </w:r>
    </w:p>
    <w:p w14:paraId="70753D53" w14:textId="77777777" w:rsidR="00882C7A" w:rsidRPr="00736F53" w:rsidRDefault="00882C7A" w:rsidP="00882C7A">
      <w:pPr>
        <w:rPr>
          <w:rFonts w:ascii="Arial" w:hAnsi="Arial" w:cs="Arial"/>
          <w:color w:val="auto"/>
          <w:sz w:val="22"/>
          <w:szCs w:val="24"/>
        </w:rPr>
      </w:pPr>
    </w:p>
    <w:p w14:paraId="5CBE81C0" w14:textId="77777777" w:rsidR="00882C7A" w:rsidRPr="00736F53" w:rsidRDefault="00882C7A" w:rsidP="00882C7A">
      <w:pPr>
        <w:rPr>
          <w:rFonts w:ascii="Arial" w:hAnsi="Arial" w:cs="Arial"/>
          <w:b/>
          <w:color w:val="auto"/>
          <w:sz w:val="22"/>
          <w:szCs w:val="24"/>
          <w:u w:val="single"/>
        </w:rPr>
      </w:pPr>
      <w:r w:rsidRPr="00736F53">
        <w:rPr>
          <w:rFonts w:ascii="Arial" w:hAnsi="Arial" w:cs="Arial"/>
          <w:b/>
          <w:color w:val="auto"/>
          <w:sz w:val="22"/>
          <w:szCs w:val="24"/>
          <w:u w:val="single"/>
        </w:rPr>
        <w:t>What is the timetable for the week?</w:t>
      </w:r>
    </w:p>
    <w:p w14:paraId="13849279" w14:textId="7192B754" w:rsidR="00882C7A" w:rsidRPr="00736F53" w:rsidRDefault="00882C7A" w:rsidP="00882C7A">
      <w:pPr>
        <w:rPr>
          <w:rFonts w:ascii="Arial" w:hAnsi="Arial" w:cs="Arial"/>
          <w:color w:val="auto"/>
          <w:sz w:val="22"/>
          <w:szCs w:val="24"/>
        </w:rPr>
      </w:pPr>
      <w:r w:rsidRPr="00736F53">
        <w:rPr>
          <w:rFonts w:ascii="Arial" w:hAnsi="Arial" w:cs="Arial"/>
          <w:color w:val="auto"/>
          <w:sz w:val="22"/>
          <w:szCs w:val="24"/>
        </w:rPr>
        <w:t>The tests will run from</w:t>
      </w:r>
      <w:r w:rsidR="00053467" w:rsidRPr="00736F53">
        <w:rPr>
          <w:rFonts w:ascii="Arial" w:hAnsi="Arial" w:cs="Arial"/>
          <w:color w:val="auto"/>
          <w:sz w:val="22"/>
          <w:szCs w:val="24"/>
        </w:rPr>
        <w:t xml:space="preserve"> </w:t>
      </w:r>
      <w:r w:rsidR="00736F53" w:rsidRPr="00736F53">
        <w:rPr>
          <w:rFonts w:ascii="Arial" w:hAnsi="Arial" w:cs="Arial"/>
          <w:b/>
          <w:color w:val="auto"/>
          <w:sz w:val="22"/>
          <w:szCs w:val="20"/>
          <w:u w:val="single"/>
        </w:rPr>
        <w:t>Monday 12</w:t>
      </w:r>
      <w:r w:rsidR="00736F53" w:rsidRPr="00736F53">
        <w:rPr>
          <w:rFonts w:ascii="Arial" w:hAnsi="Arial" w:cs="Arial"/>
          <w:b/>
          <w:color w:val="auto"/>
          <w:sz w:val="22"/>
          <w:szCs w:val="20"/>
          <w:u w:val="single"/>
          <w:vertAlign w:val="superscript"/>
        </w:rPr>
        <w:t>th</w:t>
      </w:r>
      <w:r w:rsidR="00736F53" w:rsidRPr="00736F53">
        <w:rPr>
          <w:rFonts w:ascii="Arial" w:hAnsi="Arial" w:cs="Arial"/>
          <w:b/>
          <w:color w:val="auto"/>
          <w:sz w:val="22"/>
          <w:szCs w:val="20"/>
          <w:u w:val="single"/>
        </w:rPr>
        <w:t xml:space="preserve"> May to Thursday 15</w:t>
      </w:r>
      <w:r w:rsidR="00736F53" w:rsidRPr="00736F53">
        <w:rPr>
          <w:rFonts w:ascii="Arial" w:hAnsi="Arial" w:cs="Arial"/>
          <w:b/>
          <w:color w:val="auto"/>
          <w:sz w:val="22"/>
          <w:szCs w:val="20"/>
          <w:u w:val="single"/>
          <w:vertAlign w:val="superscript"/>
        </w:rPr>
        <w:t>th</w:t>
      </w:r>
      <w:r w:rsidR="00736F53" w:rsidRPr="00736F53">
        <w:rPr>
          <w:rFonts w:ascii="Arial" w:hAnsi="Arial" w:cs="Arial"/>
          <w:b/>
          <w:color w:val="auto"/>
          <w:sz w:val="22"/>
          <w:szCs w:val="20"/>
          <w:u w:val="single"/>
        </w:rPr>
        <w:t xml:space="preserve"> May 2025 </w:t>
      </w:r>
      <w:r w:rsidRPr="00736F53">
        <w:rPr>
          <w:rFonts w:ascii="Arial" w:hAnsi="Arial" w:cs="Arial"/>
          <w:color w:val="auto"/>
          <w:sz w:val="22"/>
          <w:szCs w:val="24"/>
        </w:rPr>
        <w:t>Each day the children will have one or two tests to sit. On days where there is more than one test the children will have a break and fresh air before sitting the next test.</w:t>
      </w:r>
    </w:p>
    <w:p w14:paraId="5FF3D8C3" w14:textId="77777777" w:rsidR="00882C7A" w:rsidRPr="00736F53" w:rsidRDefault="00882C7A" w:rsidP="00882C7A">
      <w:pPr>
        <w:rPr>
          <w:rFonts w:ascii="Arial" w:hAnsi="Arial" w:cs="Arial"/>
          <w:color w:val="auto"/>
          <w:sz w:val="22"/>
          <w:szCs w:val="20"/>
          <w:lang w:eastAsia="en-GB"/>
        </w:rPr>
      </w:pPr>
    </w:p>
    <w:tbl>
      <w:tblPr>
        <w:tblW w:w="9606" w:type="dxa"/>
        <w:tblInd w:w="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804"/>
      </w:tblGrid>
      <w:tr w:rsidR="00882C7A" w:rsidRPr="00736F53" w14:paraId="6EA7FC14" w14:textId="77777777" w:rsidTr="002D45C7">
        <w:tc>
          <w:tcPr>
            <w:tcW w:w="2802" w:type="dxa"/>
            <w:shd w:val="clear" w:color="auto" w:fill="auto"/>
          </w:tcPr>
          <w:p w14:paraId="28CFA282" w14:textId="42C2F718" w:rsidR="00882C7A" w:rsidRPr="00736F53" w:rsidRDefault="00053467" w:rsidP="002D45C7">
            <w:pPr>
              <w:rPr>
                <w:rFonts w:ascii="Arial" w:eastAsia="Calibri" w:hAnsi="Arial" w:cs="Arial"/>
                <w:color w:val="auto"/>
                <w:szCs w:val="24"/>
              </w:rPr>
            </w:pPr>
            <w:r w:rsidRPr="00736F53">
              <w:rPr>
                <w:rFonts w:ascii="Arial" w:eastAsia="Calibri" w:hAnsi="Arial" w:cs="Arial"/>
                <w:color w:val="auto"/>
                <w:szCs w:val="24"/>
              </w:rPr>
              <w:t>Monday 1</w:t>
            </w:r>
            <w:r w:rsidR="00736F53" w:rsidRPr="00736F53">
              <w:rPr>
                <w:rFonts w:ascii="Arial" w:eastAsia="Calibri" w:hAnsi="Arial" w:cs="Arial"/>
                <w:color w:val="auto"/>
                <w:szCs w:val="24"/>
              </w:rPr>
              <w:t>2</w:t>
            </w:r>
            <w:r w:rsidRPr="00736F53">
              <w:rPr>
                <w:rFonts w:ascii="Arial" w:eastAsia="Calibri" w:hAnsi="Arial" w:cs="Arial"/>
                <w:color w:val="auto"/>
                <w:szCs w:val="24"/>
                <w:vertAlign w:val="superscript"/>
              </w:rPr>
              <w:t>th</w:t>
            </w:r>
            <w:r w:rsidRPr="00736F53">
              <w:rPr>
                <w:rFonts w:ascii="Arial" w:eastAsia="Calibri" w:hAnsi="Arial" w:cs="Arial"/>
                <w:color w:val="auto"/>
                <w:szCs w:val="24"/>
              </w:rPr>
              <w:t xml:space="preserve"> </w:t>
            </w:r>
            <w:r w:rsidR="00882C7A" w:rsidRPr="00736F53">
              <w:rPr>
                <w:rFonts w:ascii="Arial" w:eastAsia="Calibri" w:hAnsi="Arial" w:cs="Arial"/>
                <w:color w:val="auto"/>
                <w:szCs w:val="24"/>
              </w:rPr>
              <w:t>May 202</w:t>
            </w:r>
            <w:r w:rsidRPr="00736F53">
              <w:rPr>
                <w:rFonts w:ascii="Arial" w:eastAsia="Calibri" w:hAnsi="Arial" w:cs="Arial"/>
                <w:color w:val="auto"/>
                <w:szCs w:val="24"/>
              </w:rPr>
              <w:t>4</w:t>
            </w:r>
          </w:p>
        </w:tc>
        <w:tc>
          <w:tcPr>
            <w:tcW w:w="6804" w:type="dxa"/>
            <w:shd w:val="clear" w:color="auto" w:fill="auto"/>
          </w:tcPr>
          <w:p w14:paraId="409A1DC2" w14:textId="77777777" w:rsidR="00882C7A" w:rsidRPr="00736F53" w:rsidRDefault="00882C7A" w:rsidP="002D45C7">
            <w:pPr>
              <w:rPr>
                <w:rFonts w:ascii="Arial" w:eastAsia="Calibri" w:hAnsi="Arial" w:cs="Arial"/>
                <w:color w:val="auto"/>
                <w:szCs w:val="24"/>
              </w:rPr>
            </w:pPr>
            <w:r w:rsidRPr="00736F53">
              <w:rPr>
                <w:rFonts w:ascii="Arial" w:eastAsia="Calibri" w:hAnsi="Arial" w:cs="Arial"/>
                <w:b/>
                <w:color w:val="auto"/>
                <w:szCs w:val="24"/>
              </w:rPr>
              <w:t>Spelling, Punctuation and Grammar: Paper 1- Short Answer</w:t>
            </w:r>
            <w:r w:rsidRPr="00736F53">
              <w:rPr>
                <w:rFonts w:ascii="Arial" w:eastAsia="Calibri" w:hAnsi="Arial" w:cs="Arial"/>
                <w:color w:val="auto"/>
                <w:szCs w:val="24"/>
              </w:rPr>
              <w:t xml:space="preserve"> (45 minutes)</w:t>
            </w:r>
          </w:p>
          <w:p w14:paraId="73746EB8" w14:textId="77777777" w:rsidR="00882C7A" w:rsidRPr="00736F53" w:rsidRDefault="00882C7A" w:rsidP="002D45C7">
            <w:pPr>
              <w:rPr>
                <w:rFonts w:ascii="Arial" w:eastAsia="Calibri" w:hAnsi="Arial" w:cs="Arial"/>
                <w:color w:val="auto"/>
                <w:szCs w:val="24"/>
              </w:rPr>
            </w:pPr>
          </w:p>
          <w:p w14:paraId="54C8817A" w14:textId="77777777" w:rsidR="00882C7A" w:rsidRPr="00736F53" w:rsidRDefault="00882C7A" w:rsidP="002D45C7">
            <w:pPr>
              <w:rPr>
                <w:rFonts w:ascii="Arial" w:eastAsia="Calibri" w:hAnsi="Arial" w:cs="Arial"/>
                <w:color w:val="auto"/>
                <w:szCs w:val="24"/>
              </w:rPr>
            </w:pPr>
            <w:r w:rsidRPr="00736F53">
              <w:rPr>
                <w:rFonts w:ascii="Arial" w:eastAsia="Calibri" w:hAnsi="Arial" w:cs="Arial"/>
                <w:b/>
                <w:color w:val="auto"/>
                <w:szCs w:val="24"/>
              </w:rPr>
              <w:t>Spelling, Punctuation and Grammar: Paper 2- Spelling Test</w:t>
            </w:r>
            <w:r w:rsidRPr="00736F53">
              <w:rPr>
                <w:rFonts w:ascii="Arial" w:eastAsia="Calibri" w:hAnsi="Arial" w:cs="Arial"/>
                <w:color w:val="auto"/>
                <w:szCs w:val="24"/>
              </w:rPr>
              <w:t xml:space="preserve"> (</w:t>
            </w:r>
            <w:r w:rsidR="00113110" w:rsidRPr="00736F53">
              <w:rPr>
                <w:rFonts w:ascii="Arial" w:eastAsia="Calibri" w:hAnsi="Arial" w:cs="Arial"/>
                <w:color w:val="auto"/>
                <w:szCs w:val="24"/>
              </w:rPr>
              <w:t>20</w:t>
            </w:r>
            <w:r w:rsidRPr="00736F53">
              <w:rPr>
                <w:rFonts w:ascii="Arial" w:eastAsia="Calibri" w:hAnsi="Arial" w:cs="Arial"/>
                <w:color w:val="auto"/>
                <w:szCs w:val="24"/>
              </w:rPr>
              <w:t xml:space="preserve"> minutes)</w:t>
            </w:r>
          </w:p>
          <w:p w14:paraId="2B1C103F" w14:textId="77777777" w:rsidR="00882C7A" w:rsidRPr="00736F53" w:rsidRDefault="00882C7A" w:rsidP="002D45C7">
            <w:pPr>
              <w:rPr>
                <w:rFonts w:ascii="Arial" w:eastAsia="Calibri" w:hAnsi="Arial" w:cs="Arial"/>
                <w:color w:val="auto"/>
                <w:szCs w:val="24"/>
              </w:rPr>
            </w:pPr>
          </w:p>
        </w:tc>
      </w:tr>
      <w:tr w:rsidR="00882C7A" w:rsidRPr="00736F53" w14:paraId="15E14A86" w14:textId="77777777" w:rsidTr="002D45C7">
        <w:tc>
          <w:tcPr>
            <w:tcW w:w="2802" w:type="dxa"/>
            <w:shd w:val="clear" w:color="auto" w:fill="auto"/>
          </w:tcPr>
          <w:p w14:paraId="3D7E7823" w14:textId="0750E349" w:rsidR="00882C7A" w:rsidRPr="00736F53" w:rsidRDefault="00053467" w:rsidP="002D45C7">
            <w:pPr>
              <w:rPr>
                <w:rFonts w:ascii="Arial" w:eastAsia="Calibri" w:hAnsi="Arial" w:cs="Arial"/>
                <w:color w:val="auto"/>
                <w:szCs w:val="24"/>
              </w:rPr>
            </w:pPr>
            <w:r w:rsidRPr="00736F53">
              <w:rPr>
                <w:rFonts w:ascii="Arial" w:eastAsia="Calibri" w:hAnsi="Arial" w:cs="Arial"/>
                <w:color w:val="auto"/>
                <w:szCs w:val="24"/>
              </w:rPr>
              <w:t>Tuesday 1</w:t>
            </w:r>
            <w:r w:rsidR="00736F53" w:rsidRPr="00736F53">
              <w:rPr>
                <w:rFonts w:ascii="Arial" w:eastAsia="Calibri" w:hAnsi="Arial" w:cs="Arial"/>
                <w:color w:val="auto"/>
                <w:szCs w:val="24"/>
              </w:rPr>
              <w:t>3</w:t>
            </w:r>
            <w:r w:rsidRPr="00736F53">
              <w:rPr>
                <w:rFonts w:ascii="Arial" w:eastAsia="Calibri" w:hAnsi="Arial" w:cs="Arial"/>
                <w:color w:val="auto"/>
                <w:szCs w:val="24"/>
                <w:vertAlign w:val="superscript"/>
              </w:rPr>
              <w:t>th</w:t>
            </w:r>
            <w:r w:rsidRPr="00736F53">
              <w:rPr>
                <w:rFonts w:ascii="Arial" w:eastAsia="Calibri" w:hAnsi="Arial" w:cs="Arial"/>
                <w:color w:val="auto"/>
                <w:szCs w:val="24"/>
              </w:rPr>
              <w:t xml:space="preserve"> </w:t>
            </w:r>
            <w:r w:rsidR="00882C7A" w:rsidRPr="00736F53">
              <w:rPr>
                <w:rFonts w:ascii="Arial" w:eastAsia="Calibri" w:hAnsi="Arial" w:cs="Arial"/>
                <w:color w:val="auto"/>
                <w:szCs w:val="24"/>
              </w:rPr>
              <w:t>May 202</w:t>
            </w:r>
            <w:r w:rsidRPr="00736F53">
              <w:rPr>
                <w:rFonts w:ascii="Arial" w:eastAsia="Calibri" w:hAnsi="Arial" w:cs="Arial"/>
                <w:color w:val="auto"/>
                <w:szCs w:val="24"/>
              </w:rPr>
              <w:t>4</w:t>
            </w:r>
          </w:p>
        </w:tc>
        <w:tc>
          <w:tcPr>
            <w:tcW w:w="6804" w:type="dxa"/>
            <w:shd w:val="clear" w:color="auto" w:fill="auto"/>
          </w:tcPr>
          <w:p w14:paraId="37D3ADB5" w14:textId="77777777" w:rsidR="00882C7A" w:rsidRPr="00736F53" w:rsidRDefault="00882C7A" w:rsidP="002D45C7">
            <w:pPr>
              <w:rPr>
                <w:rFonts w:ascii="Arial" w:eastAsia="Calibri" w:hAnsi="Arial" w:cs="Arial"/>
                <w:color w:val="auto"/>
                <w:szCs w:val="24"/>
              </w:rPr>
            </w:pPr>
            <w:r w:rsidRPr="00736F53">
              <w:rPr>
                <w:rFonts w:ascii="Arial" w:eastAsia="Calibri" w:hAnsi="Arial" w:cs="Arial"/>
                <w:b/>
                <w:color w:val="auto"/>
                <w:szCs w:val="24"/>
              </w:rPr>
              <w:t>Reading</w:t>
            </w:r>
            <w:r w:rsidRPr="00736F53">
              <w:rPr>
                <w:rFonts w:ascii="Arial" w:eastAsia="Calibri" w:hAnsi="Arial" w:cs="Arial"/>
                <w:color w:val="auto"/>
                <w:szCs w:val="24"/>
              </w:rPr>
              <w:t xml:space="preserve"> (</w:t>
            </w:r>
            <w:r w:rsidR="00113110" w:rsidRPr="00736F53">
              <w:rPr>
                <w:rFonts w:ascii="Arial" w:eastAsia="Calibri" w:hAnsi="Arial" w:cs="Arial"/>
                <w:color w:val="auto"/>
                <w:szCs w:val="24"/>
              </w:rPr>
              <w:t>60 minutes</w:t>
            </w:r>
            <w:r w:rsidRPr="00736F53">
              <w:rPr>
                <w:rFonts w:ascii="Arial" w:eastAsia="Calibri" w:hAnsi="Arial" w:cs="Arial"/>
                <w:color w:val="auto"/>
                <w:szCs w:val="24"/>
              </w:rPr>
              <w:t>)</w:t>
            </w:r>
          </w:p>
          <w:p w14:paraId="4EBBCE2C" w14:textId="77777777" w:rsidR="00882C7A" w:rsidRPr="00736F53" w:rsidRDefault="00882C7A" w:rsidP="002D45C7">
            <w:pPr>
              <w:rPr>
                <w:rFonts w:ascii="Arial" w:eastAsia="Calibri" w:hAnsi="Arial" w:cs="Arial"/>
                <w:color w:val="auto"/>
                <w:szCs w:val="24"/>
              </w:rPr>
            </w:pPr>
          </w:p>
        </w:tc>
      </w:tr>
      <w:tr w:rsidR="00882C7A" w:rsidRPr="00736F53" w14:paraId="2004D19E" w14:textId="77777777" w:rsidTr="002D45C7">
        <w:tc>
          <w:tcPr>
            <w:tcW w:w="2802" w:type="dxa"/>
            <w:shd w:val="clear" w:color="auto" w:fill="auto"/>
          </w:tcPr>
          <w:p w14:paraId="7EF4B6AA" w14:textId="499888D9" w:rsidR="00882C7A" w:rsidRPr="00736F53" w:rsidRDefault="00053467" w:rsidP="002D45C7">
            <w:pPr>
              <w:rPr>
                <w:rFonts w:ascii="Arial" w:eastAsia="Calibri" w:hAnsi="Arial" w:cs="Arial"/>
                <w:color w:val="auto"/>
                <w:szCs w:val="24"/>
              </w:rPr>
            </w:pPr>
            <w:r w:rsidRPr="00736F53">
              <w:rPr>
                <w:rFonts w:ascii="Arial" w:eastAsia="Calibri" w:hAnsi="Arial" w:cs="Arial"/>
                <w:color w:val="auto"/>
                <w:szCs w:val="24"/>
              </w:rPr>
              <w:t>Wednesday 1</w:t>
            </w:r>
            <w:r w:rsidR="00736F53" w:rsidRPr="00736F53">
              <w:rPr>
                <w:rFonts w:ascii="Arial" w:eastAsia="Calibri" w:hAnsi="Arial" w:cs="Arial"/>
                <w:color w:val="auto"/>
                <w:szCs w:val="24"/>
              </w:rPr>
              <w:t>4</w:t>
            </w:r>
            <w:r w:rsidRPr="00736F53">
              <w:rPr>
                <w:rFonts w:ascii="Arial" w:eastAsia="Calibri" w:hAnsi="Arial" w:cs="Arial"/>
                <w:color w:val="auto"/>
                <w:szCs w:val="24"/>
                <w:vertAlign w:val="superscript"/>
              </w:rPr>
              <w:t>th</w:t>
            </w:r>
            <w:r w:rsidRPr="00736F53">
              <w:rPr>
                <w:rFonts w:ascii="Arial" w:eastAsia="Calibri" w:hAnsi="Arial" w:cs="Arial"/>
                <w:color w:val="auto"/>
                <w:szCs w:val="24"/>
              </w:rPr>
              <w:t xml:space="preserve"> May 2024</w:t>
            </w:r>
          </w:p>
        </w:tc>
        <w:tc>
          <w:tcPr>
            <w:tcW w:w="6804" w:type="dxa"/>
            <w:shd w:val="clear" w:color="auto" w:fill="auto"/>
          </w:tcPr>
          <w:p w14:paraId="0D109C9C" w14:textId="77777777" w:rsidR="00882C7A" w:rsidRPr="00736F53" w:rsidRDefault="00882C7A" w:rsidP="002D45C7">
            <w:pPr>
              <w:rPr>
                <w:rFonts w:ascii="Arial" w:eastAsia="Calibri" w:hAnsi="Arial" w:cs="Arial"/>
                <w:color w:val="auto"/>
                <w:szCs w:val="24"/>
              </w:rPr>
            </w:pPr>
            <w:r w:rsidRPr="00736F53">
              <w:rPr>
                <w:rFonts w:ascii="Arial" w:eastAsia="Calibri" w:hAnsi="Arial" w:cs="Arial"/>
                <w:b/>
                <w:color w:val="auto"/>
                <w:szCs w:val="24"/>
              </w:rPr>
              <w:t>Maths Paper 1: Arithmetic</w:t>
            </w:r>
            <w:r w:rsidRPr="00736F53">
              <w:rPr>
                <w:rFonts w:ascii="Arial" w:eastAsia="Calibri" w:hAnsi="Arial" w:cs="Arial"/>
                <w:color w:val="auto"/>
                <w:szCs w:val="24"/>
              </w:rPr>
              <w:t xml:space="preserve"> (30 minutes)</w:t>
            </w:r>
          </w:p>
          <w:p w14:paraId="5154C218" w14:textId="77777777" w:rsidR="00882C7A" w:rsidRPr="00736F53" w:rsidRDefault="00882C7A" w:rsidP="002D45C7">
            <w:pPr>
              <w:rPr>
                <w:rFonts w:ascii="Arial" w:eastAsia="Calibri" w:hAnsi="Arial" w:cs="Arial"/>
                <w:color w:val="auto"/>
                <w:szCs w:val="24"/>
              </w:rPr>
            </w:pPr>
          </w:p>
          <w:p w14:paraId="3BA7001D" w14:textId="77777777" w:rsidR="00882C7A" w:rsidRPr="00736F53" w:rsidRDefault="00882C7A" w:rsidP="002D45C7">
            <w:pPr>
              <w:rPr>
                <w:rFonts w:ascii="Arial" w:eastAsia="Calibri" w:hAnsi="Arial" w:cs="Arial"/>
                <w:color w:val="auto"/>
                <w:szCs w:val="24"/>
              </w:rPr>
            </w:pPr>
            <w:r w:rsidRPr="00736F53">
              <w:rPr>
                <w:rFonts w:ascii="Arial" w:eastAsia="Calibri" w:hAnsi="Arial" w:cs="Arial"/>
                <w:b/>
                <w:color w:val="auto"/>
                <w:szCs w:val="24"/>
              </w:rPr>
              <w:t>Maths Paper 2: Reasoning</w:t>
            </w:r>
            <w:r w:rsidRPr="00736F53">
              <w:rPr>
                <w:rFonts w:ascii="Arial" w:eastAsia="Calibri" w:hAnsi="Arial" w:cs="Arial"/>
                <w:color w:val="auto"/>
                <w:szCs w:val="24"/>
              </w:rPr>
              <w:t xml:space="preserve"> (40 minutes)</w:t>
            </w:r>
          </w:p>
          <w:p w14:paraId="10BC39DF" w14:textId="77777777" w:rsidR="00882C7A" w:rsidRPr="00736F53" w:rsidRDefault="00882C7A" w:rsidP="002D45C7">
            <w:pPr>
              <w:rPr>
                <w:rFonts w:ascii="Arial" w:eastAsia="Calibri" w:hAnsi="Arial" w:cs="Arial"/>
                <w:color w:val="auto"/>
                <w:szCs w:val="24"/>
              </w:rPr>
            </w:pPr>
          </w:p>
        </w:tc>
      </w:tr>
      <w:tr w:rsidR="00053467" w:rsidRPr="00736F53" w14:paraId="75C73A86" w14:textId="77777777" w:rsidTr="002D45C7">
        <w:tc>
          <w:tcPr>
            <w:tcW w:w="2802" w:type="dxa"/>
            <w:shd w:val="clear" w:color="auto" w:fill="auto"/>
          </w:tcPr>
          <w:p w14:paraId="73EA5750" w14:textId="266105F6" w:rsidR="00053467" w:rsidRPr="00736F53" w:rsidRDefault="00053467" w:rsidP="00053467">
            <w:pPr>
              <w:rPr>
                <w:rFonts w:ascii="Arial" w:eastAsia="Calibri" w:hAnsi="Arial" w:cs="Arial"/>
                <w:color w:val="auto"/>
                <w:szCs w:val="24"/>
              </w:rPr>
            </w:pPr>
            <w:r w:rsidRPr="00736F53">
              <w:rPr>
                <w:rFonts w:ascii="Arial" w:eastAsia="Calibri" w:hAnsi="Arial" w:cs="Arial"/>
                <w:color w:val="auto"/>
                <w:szCs w:val="24"/>
              </w:rPr>
              <w:t>Thursday 1</w:t>
            </w:r>
            <w:r w:rsidR="00736F53" w:rsidRPr="00736F53">
              <w:rPr>
                <w:rFonts w:ascii="Arial" w:eastAsia="Calibri" w:hAnsi="Arial" w:cs="Arial"/>
                <w:color w:val="auto"/>
                <w:szCs w:val="24"/>
              </w:rPr>
              <w:t>5</w:t>
            </w:r>
            <w:r w:rsidR="00736F53" w:rsidRPr="00736F53">
              <w:rPr>
                <w:rFonts w:ascii="Arial" w:eastAsia="Calibri" w:hAnsi="Arial" w:cs="Arial"/>
                <w:color w:val="auto"/>
                <w:szCs w:val="24"/>
                <w:vertAlign w:val="superscript"/>
              </w:rPr>
              <w:t>th</w:t>
            </w:r>
            <w:r w:rsidR="00736F53" w:rsidRPr="00736F53">
              <w:rPr>
                <w:rFonts w:ascii="Arial" w:eastAsia="Calibri" w:hAnsi="Arial" w:cs="Arial"/>
                <w:color w:val="auto"/>
                <w:szCs w:val="24"/>
              </w:rPr>
              <w:t xml:space="preserve"> </w:t>
            </w:r>
            <w:r w:rsidRPr="00736F53">
              <w:rPr>
                <w:rFonts w:ascii="Arial" w:eastAsia="Calibri" w:hAnsi="Arial" w:cs="Arial"/>
                <w:color w:val="auto"/>
                <w:szCs w:val="24"/>
              </w:rPr>
              <w:t>May 2024</w:t>
            </w:r>
          </w:p>
        </w:tc>
        <w:tc>
          <w:tcPr>
            <w:tcW w:w="6804" w:type="dxa"/>
            <w:shd w:val="clear" w:color="auto" w:fill="auto"/>
          </w:tcPr>
          <w:p w14:paraId="00248BC2" w14:textId="77777777" w:rsidR="00053467" w:rsidRPr="00736F53" w:rsidRDefault="00053467" w:rsidP="00053467">
            <w:pPr>
              <w:rPr>
                <w:rFonts w:ascii="Arial" w:eastAsia="Calibri" w:hAnsi="Arial" w:cs="Arial"/>
                <w:color w:val="auto"/>
                <w:szCs w:val="24"/>
              </w:rPr>
            </w:pPr>
            <w:r w:rsidRPr="00736F53">
              <w:rPr>
                <w:rFonts w:ascii="Arial" w:eastAsia="Calibri" w:hAnsi="Arial" w:cs="Arial"/>
                <w:b/>
                <w:color w:val="auto"/>
                <w:szCs w:val="24"/>
              </w:rPr>
              <w:t>Maths Paper 3: Reasoning</w:t>
            </w:r>
            <w:r w:rsidRPr="00736F53">
              <w:rPr>
                <w:rFonts w:ascii="Arial" w:eastAsia="Calibri" w:hAnsi="Arial" w:cs="Arial"/>
                <w:color w:val="auto"/>
                <w:szCs w:val="24"/>
              </w:rPr>
              <w:t xml:space="preserve"> (40 minutes)</w:t>
            </w:r>
          </w:p>
          <w:p w14:paraId="15122FFA" w14:textId="77777777" w:rsidR="00053467" w:rsidRPr="00736F53" w:rsidRDefault="00053467" w:rsidP="00053467">
            <w:pPr>
              <w:rPr>
                <w:rFonts w:ascii="Arial" w:eastAsia="Calibri" w:hAnsi="Arial" w:cs="Arial"/>
                <w:color w:val="auto"/>
                <w:szCs w:val="24"/>
              </w:rPr>
            </w:pPr>
          </w:p>
        </w:tc>
      </w:tr>
    </w:tbl>
    <w:p w14:paraId="771D116E" w14:textId="77777777" w:rsidR="00882C7A" w:rsidRPr="00736F53" w:rsidRDefault="00882C7A" w:rsidP="00882C7A">
      <w:pPr>
        <w:rPr>
          <w:rFonts w:ascii="Arial" w:hAnsi="Arial" w:cs="Arial"/>
          <w:color w:val="auto"/>
          <w:szCs w:val="20"/>
        </w:rPr>
      </w:pPr>
    </w:p>
    <w:p w14:paraId="3132AAD0" w14:textId="77777777" w:rsidR="00882C7A" w:rsidRPr="00736F53" w:rsidRDefault="00882C7A" w:rsidP="00882C7A">
      <w:pPr>
        <w:rPr>
          <w:rFonts w:ascii="Arial" w:hAnsi="Arial" w:cs="Arial"/>
          <w:color w:val="auto"/>
          <w:sz w:val="22"/>
        </w:rPr>
      </w:pPr>
      <w:r w:rsidRPr="00736F53">
        <w:rPr>
          <w:rFonts w:ascii="Arial" w:hAnsi="Arial" w:cs="Arial"/>
          <w:color w:val="auto"/>
          <w:sz w:val="22"/>
        </w:rPr>
        <w:t>On each day of the SATs we will be running a breakfast club for Year 6 pupils to help prepare and relax the children. Cereal and toast will be on offer each morning. On Friday we will have a special breakfast, after we have finished the final test.</w:t>
      </w:r>
    </w:p>
    <w:p w14:paraId="7FCFBF28" w14:textId="77777777" w:rsidR="00882C7A" w:rsidRPr="00736F53" w:rsidRDefault="00882C7A" w:rsidP="00882C7A">
      <w:pPr>
        <w:rPr>
          <w:rFonts w:ascii="Arial" w:hAnsi="Arial" w:cs="Arial"/>
          <w:sz w:val="22"/>
        </w:rPr>
      </w:pPr>
    </w:p>
    <w:p w14:paraId="5FE55A50" w14:textId="77777777" w:rsidR="00882C7A" w:rsidRPr="00736F53" w:rsidRDefault="00882C7A" w:rsidP="00882C7A">
      <w:pPr>
        <w:rPr>
          <w:rFonts w:ascii="Arial" w:hAnsi="Arial" w:cs="Arial"/>
          <w:b/>
          <w:color w:val="auto"/>
          <w:sz w:val="22"/>
        </w:rPr>
      </w:pPr>
      <w:r w:rsidRPr="00736F53">
        <w:rPr>
          <w:rFonts w:ascii="Arial" w:hAnsi="Arial" w:cs="Arial"/>
          <w:b/>
          <w:color w:val="auto"/>
          <w:sz w:val="22"/>
          <w:highlight w:val="yellow"/>
        </w:rPr>
        <w:t>Can we please remind you once more of the things that you can do to help during SATs Week:</w:t>
      </w:r>
    </w:p>
    <w:p w14:paraId="7CC6A7C5" w14:textId="77777777" w:rsidR="00882C7A" w:rsidRPr="00736F53" w:rsidRDefault="00882C7A" w:rsidP="00882C7A">
      <w:pPr>
        <w:rPr>
          <w:rFonts w:ascii="Arial" w:hAnsi="Arial" w:cs="Arial"/>
          <w:b/>
          <w:color w:val="auto"/>
          <w:sz w:val="22"/>
        </w:rPr>
      </w:pPr>
    </w:p>
    <w:p w14:paraId="6C1F224E" w14:textId="77777777" w:rsidR="00882C7A" w:rsidRPr="00736F53" w:rsidRDefault="00882C7A" w:rsidP="00882C7A">
      <w:pPr>
        <w:rPr>
          <w:rFonts w:ascii="Arial" w:hAnsi="Arial" w:cs="Arial"/>
          <w:color w:val="auto"/>
          <w:sz w:val="22"/>
        </w:rPr>
      </w:pPr>
      <w:r w:rsidRPr="00736F53">
        <w:rPr>
          <w:rFonts w:ascii="Arial" w:hAnsi="Arial" w:cs="Arial"/>
          <w:color w:val="auto"/>
          <w:sz w:val="22"/>
        </w:rPr>
        <w:t>- make sure that your child gets plenty of sleep</w:t>
      </w:r>
    </w:p>
    <w:p w14:paraId="0174005A" w14:textId="77777777" w:rsidR="00882C7A" w:rsidRPr="00736F53" w:rsidRDefault="00882C7A" w:rsidP="00882C7A">
      <w:pPr>
        <w:rPr>
          <w:rFonts w:ascii="Arial" w:hAnsi="Arial" w:cs="Arial"/>
          <w:color w:val="auto"/>
          <w:sz w:val="22"/>
        </w:rPr>
      </w:pPr>
      <w:r w:rsidRPr="00736F53">
        <w:rPr>
          <w:rFonts w:ascii="Arial" w:hAnsi="Arial" w:cs="Arial"/>
          <w:color w:val="auto"/>
          <w:sz w:val="22"/>
        </w:rPr>
        <w:t>- try to keep your child relaxed and confident</w:t>
      </w:r>
    </w:p>
    <w:p w14:paraId="5A3E3377" w14:textId="77777777" w:rsidR="00882C7A" w:rsidRPr="00736F53" w:rsidRDefault="00882C7A" w:rsidP="00882C7A">
      <w:pPr>
        <w:rPr>
          <w:rFonts w:ascii="Arial" w:hAnsi="Arial" w:cs="Arial"/>
          <w:color w:val="auto"/>
          <w:sz w:val="22"/>
        </w:rPr>
      </w:pPr>
      <w:r w:rsidRPr="00736F53">
        <w:rPr>
          <w:rFonts w:ascii="Arial" w:hAnsi="Arial" w:cs="Arial"/>
          <w:color w:val="auto"/>
          <w:sz w:val="22"/>
        </w:rPr>
        <w:t xml:space="preserve">- ensure that your child is </w:t>
      </w:r>
      <w:r w:rsidRPr="00736F53">
        <w:rPr>
          <w:rFonts w:ascii="Arial" w:hAnsi="Arial" w:cs="Arial"/>
          <w:b/>
          <w:bCs/>
          <w:color w:val="auto"/>
          <w:sz w:val="22"/>
        </w:rPr>
        <w:t>at school and on time every day</w:t>
      </w:r>
    </w:p>
    <w:p w14:paraId="1F4953F8" w14:textId="77777777" w:rsidR="00882C7A" w:rsidRPr="00736F53" w:rsidRDefault="00882C7A" w:rsidP="00882C7A">
      <w:pPr>
        <w:rPr>
          <w:rFonts w:ascii="Arial" w:hAnsi="Arial" w:cs="Arial"/>
          <w:color w:val="auto"/>
          <w:sz w:val="22"/>
        </w:rPr>
      </w:pPr>
    </w:p>
    <w:p w14:paraId="5B271A13" w14:textId="56BB75D7" w:rsidR="00882C7A" w:rsidRPr="00736F53" w:rsidRDefault="00882C7A" w:rsidP="00882C7A">
      <w:pPr>
        <w:rPr>
          <w:rFonts w:ascii="Arial" w:hAnsi="Arial" w:cs="Arial"/>
          <w:color w:val="auto"/>
          <w:sz w:val="22"/>
        </w:rPr>
      </w:pPr>
      <w:r w:rsidRPr="00736F53">
        <w:rPr>
          <w:rFonts w:ascii="Arial" w:hAnsi="Arial" w:cs="Arial"/>
          <w:color w:val="auto"/>
          <w:sz w:val="22"/>
        </w:rPr>
        <w:t>If you have any questions, please do come and ask</w:t>
      </w:r>
      <w:r w:rsidR="00736F53" w:rsidRPr="00736F53">
        <w:rPr>
          <w:rFonts w:ascii="Arial" w:hAnsi="Arial" w:cs="Arial"/>
          <w:color w:val="auto"/>
          <w:sz w:val="22"/>
        </w:rPr>
        <w:t xml:space="preserve"> a member of the Year 6 team</w:t>
      </w:r>
      <w:r w:rsidRPr="00736F53">
        <w:rPr>
          <w:rFonts w:ascii="Arial" w:hAnsi="Arial" w:cs="Arial"/>
          <w:color w:val="auto"/>
          <w:sz w:val="22"/>
        </w:rPr>
        <w:t>.</w:t>
      </w:r>
    </w:p>
    <w:p w14:paraId="06202199" w14:textId="77777777" w:rsidR="00882C7A" w:rsidRPr="00736F53" w:rsidRDefault="00882C7A" w:rsidP="00882C7A">
      <w:pPr>
        <w:rPr>
          <w:rFonts w:ascii="Arial" w:hAnsi="Arial" w:cs="Arial"/>
          <w:color w:val="auto"/>
          <w:szCs w:val="20"/>
        </w:rPr>
      </w:pPr>
    </w:p>
    <w:p w14:paraId="19B5A421" w14:textId="603A2FBA" w:rsidR="00882C7A" w:rsidRPr="00736F53" w:rsidRDefault="00882C7A" w:rsidP="00882C7A">
      <w:pPr>
        <w:rPr>
          <w:rFonts w:ascii="Arial" w:hAnsi="Arial" w:cs="Arial"/>
          <w:color w:val="auto"/>
          <w:sz w:val="22"/>
          <w:szCs w:val="20"/>
        </w:rPr>
      </w:pPr>
      <w:r w:rsidRPr="00736F53">
        <w:rPr>
          <w:rFonts w:ascii="Arial" w:hAnsi="Arial" w:cs="Arial"/>
          <w:color w:val="auto"/>
          <w:sz w:val="22"/>
          <w:szCs w:val="20"/>
        </w:rPr>
        <w:t>Have a lovely weekend</w:t>
      </w:r>
      <w:r w:rsidR="00736F53" w:rsidRPr="00736F53">
        <w:rPr>
          <w:rFonts w:ascii="Arial" w:hAnsi="Arial" w:cs="Arial"/>
          <w:color w:val="auto"/>
          <w:sz w:val="22"/>
          <w:szCs w:val="20"/>
        </w:rPr>
        <w:t>.</w:t>
      </w:r>
    </w:p>
    <w:p w14:paraId="68664CA5" w14:textId="77777777" w:rsidR="00882C7A" w:rsidRPr="00736F53" w:rsidRDefault="00882C7A" w:rsidP="00882C7A">
      <w:pPr>
        <w:rPr>
          <w:rFonts w:ascii="Arial" w:hAnsi="Arial" w:cs="Arial"/>
          <w:color w:val="auto"/>
          <w:sz w:val="22"/>
          <w:szCs w:val="20"/>
        </w:rPr>
      </w:pPr>
    </w:p>
    <w:p w14:paraId="76693199" w14:textId="77777777" w:rsidR="00736F53" w:rsidRPr="00736F53" w:rsidRDefault="00736F53" w:rsidP="00736F53">
      <w:pPr>
        <w:rPr>
          <w:rFonts w:ascii="Arial" w:hAnsi="Arial" w:cs="Arial"/>
          <w:color w:val="auto"/>
          <w:sz w:val="22"/>
          <w:szCs w:val="20"/>
        </w:rPr>
      </w:pPr>
      <w:r w:rsidRPr="00736F53">
        <w:rPr>
          <w:rFonts w:ascii="Arial" w:hAnsi="Arial" w:cs="Arial"/>
          <w:color w:val="auto"/>
          <w:sz w:val="22"/>
          <w:szCs w:val="20"/>
        </w:rPr>
        <w:t>Yours sincerely,</w:t>
      </w:r>
    </w:p>
    <w:p w14:paraId="75923C17" w14:textId="75F89964" w:rsidR="00736F53" w:rsidRPr="00736F53" w:rsidRDefault="000554F3" w:rsidP="00736F53">
      <w:pPr>
        <w:rPr>
          <w:rFonts w:ascii="Arial" w:hAnsi="Arial" w:cs="Arial"/>
          <w:color w:val="auto"/>
          <w:sz w:val="22"/>
          <w:szCs w:val="20"/>
        </w:rPr>
      </w:pPr>
      <w:r>
        <w:rPr>
          <w:rFonts w:ascii="Arial" w:hAnsi="Arial" w:cs="Arial"/>
          <w:noProof/>
          <w:color w:val="auto"/>
          <w:sz w:val="22"/>
          <w:szCs w:val="20"/>
        </w:rPr>
        <w:drawing>
          <wp:inline distT="0" distB="0" distL="0" distR="0" wp14:anchorId="125165D9" wp14:editId="145B433F">
            <wp:extent cx="1323975" cy="723900"/>
            <wp:effectExtent l="0" t="0" r="0" b="0"/>
            <wp:docPr id="134990716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0AE46" w14:textId="77777777" w:rsidR="00736F53" w:rsidRPr="00736F53" w:rsidRDefault="00736F53" w:rsidP="00736F53">
      <w:pPr>
        <w:rPr>
          <w:rFonts w:ascii="Arial" w:hAnsi="Arial" w:cs="Arial"/>
          <w:b/>
          <w:color w:val="auto"/>
          <w:sz w:val="22"/>
          <w:szCs w:val="20"/>
        </w:rPr>
      </w:pPr>
      <w:r w:rsidRPr="00736F53">
        <w:rPr>
          <w:rFonts w:ascii="Arial" w:hAnsi="Arial" w:cs="Arial"/>
          <w:b/>
          <w:color w:val="auto"/>
          <w:sz w:val="22"/>
          <w:szCs w:val="20"/>
        </w:rPr>
        <w:t>Mrs V Redhead</w:t>
      </w:r>
    </w:p>
    <w:p w14:paraId="0B05BE7B" w14:textId="01E7DA04" w:rsidR="00736F53" w:rsidRPr="00736F53" w:rsidRDefault="00736F53" w:rsidP="00736F53">
      <w:pPr>
        <w:rPr>
          <w:rFonts w:ascii="Arial" w:hAnsi="Arial" w:cs="Arial"/>
          <w:color w:val="auto"/>
          <w:sz w:val="22"/>
          <w:szCs w:val="20"/>
        </w:rPr>
      </w:pPr>
      <w:r w:rsidRPr="00736F53">
        <w:rPr>
          <w:rFonts w:ascii="Arial" w:hAnsi="Arial" w:cs="Arial"/>
          <w:b/>
          <w:bCs/>
          <w:szCs w:val="20"/>
        </w:rPr>
        <w:t>Executive principal</w:t>
      </w:r>
    </w:p>
    <w:p w14:paraId="37973ACC" w14:textId="732E83B5" w:rsidR="00882C7A" w:rsidRPr="00581520" w:rsidRDefault="00882C7A" w:rsidP="00882C7A">
      <w:pPr>
        <w:rPr>
          <w:rFonts w:ascii="Calibri" w:hAnsi="Calibri" w:cs="Arial"/>
          <w:color w:val="auto"/>
          <w:sz w:val="22"/>
          <w:szCs w:val="20"/>
        </w:rPr>
      </w:pPr>
    </w:p>
    <w:sectPr w:rsidR="00882C7A" w:rsidRPr="00581520" w:rsidSect="00F81537">
      <w:footerReference w:type="first" r:id="rId9"/>
      <w:pgSz w:w="11907" w:h="16839" w:code="9"/>
      <w:pgMar w:top="284" w:right="720" w:bottom="720" w:left="720" w:header="283" w:footer="1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5FC33" w14:textId="77777777" w:rsidR="00315D0B" w:rsidRDefault="00315D0B">
      <w:r>
        <w:separator/>
      </w:r>
    </w:p>
  </w:endnote>
  <w:endnote w:type="continuationSeparator" w:id="0">
    <w:p w14:paraId="38331DE2" w14:textId="77777777" w:rsidR="00315D0B" w:rsidRDefault="00315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A3BA3" w14:textId="2E5873C7" w:rsidR="00F81537" w:rsidRPr="00F81537" w:rsidRDefault="000554F3" w:rsidP="00F81537">
    <w:pPr>
      <w:pStyle w:val="BasicParagraph"/>
      <w:ind w:left="-142"/>
      <w:jc w:val="center"/>
      <w:rPr>
        <w:rFonts w:ascii="Arial" w:hAnsi="Arial" w:cs="Arial"/>
        <w:b/>
        <w:i/>
        <w:iCs/>
        <w:color w:val="7030A0"/>
        <w:spacing w:val="2"/>
        <w:sz w:val="16"/>
        <w:szCs w:val="16"/>
        <w:lang w:val="en-US"/>
      </w:rPr>
    </w:pPr>
    <w:r>
      <w:rPr>
        <w:rFonts w:ascii="Arial" w:hAnsi="Arial" w:cs="Arial"/>
        <w:i/>
        <w:noProof/>
        <w:color w:val="7030A0"/>
        <w:spacing w:val="2"/>
        <w:sz w:val="16"/>
        <w:szCs w:val="16"/>
        <w:lang w:eastAsia="en-GB"/>
      </w:rPr>
      <w:drawing>
        <wp:anchor distT="0" distB="0" distL="114300" distR="114300" simplePos="0" relativeHeight="251657216" behindDoc="0" locked="0" layoutInCell="1" allowOverlap="1" wp14:anchorId="1F68211B" wp14:editId="77A27466">
          <wp:simplePos x="0" y="0"/>
          <wp:positionH relativeFrom="column">
            <wp:posOffset>5133975</wp:posOffset>
          </wp:positionH>
          <wp:positionV relativeFrom="paragraph">
            <wp:posOffset>-839470</wp:posOffset>
          </wp:positionV>
          <wp:extent cx="1695450" cy="75628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78CAC75F" wp14:editId="1A26CCBB">
          <wp:simplePos x="0" y="0"/>
          <wp:positionH relativeFrom="column">
            <wp:posOffset>-161925</wp:posOffset>
          </wp:positionH>
          <wp:positionV relativeFrom="paragraph">
            <wp:posOffset>-715010</wp:posOffset>
          </wp:positionV>
          <wp:extent cx="5286375" cy="660400"/>
          <wp:effectExtent l="0" t="0" r="0" b="0"/>
          <wp:wrapNone/>
          <wp:docPr id="3" name="Picture 0" descr="Description: childr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Description: children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66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1537">
      <w:rPr>
        <w:rFonts w:ascii="Arial" w:hAnsi="Arial" w:cs="Arial"/>
        <w:i/>
        <w:color w:val="7030A0"/>
        <w:sz w:val="16"/>
        <w:szCs w:val="16"/>
      </w:rPr>
      <w:t>P</w:t>
    </w:r>
    <w:r w:rsidR="00F81537" w:rsidRPr="00F81537">
      <w:rPr>
        <w:rFonts w:ascii="Arial" w:hAnsi="Arial" w:cs="Arial"/>
        <w:i/>
        <w:color w:val="7030A0"/>
        <w:sz w:val="16"/>
        <w:szCs w:val="16"/>
      </w:rPr>
      <w:t>art of the Greenwood Academies Trust, Greenwood House, Private Road No 2, Colwick Quays Business Park, Colwick, Nottingham NG4 2JY</w:t>
    </w:r>
  </w:p>
  <w:p w14:paraId="315EC198" w14:textId="77777777" w:rsidR="00B6171B" w:rsidRDefault="00CB682A" w:rsidP="00B40EE1">
    <w:pPr>
      <w:pStyle w:val="BasicParagraph"/>
      <w:ind w:left="-142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 w:rsidRPr="00A50522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</w:t>
    </w:r>
  </w:p>
  <w:p w14:paraId="1B35B4D8" w14:textId="77777777" w:rsidR="000E0D55" w:rsidRPr="000E0D55" w:rsidRDefault="000E0D55" w:rsidP="000E0D55">
    <w:pPr>
      <w:widowControl w:val="0"/>
      <w:autoSpaceDE w:val="0"/>
      <w:autoSpaceDN w:val="0"/>
      <w:adjustRightInd w:val="0"/>
      <w:spacing w:line="288" w:lineRule="auto"/>
      <w:ind w:left="-142"/>
      <w:jc w:val="center"/>
      <w:textAlignment w:val="center"/>
      <w:rPr>
        <w:rFonts w:ascii="Calibri" w:hAnsi="Calibri" w:cs="Calibri-Italic"/>
        <w:b/>
        <w:iCs/>
        <w:color w:val="660066"/>
        <w:spacing w:val="2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197EE" w14:textId="77777777" w:rsidR="00315D0B" w:rsidRDefault="00315D0B">
      <w:r>
        <w:separator/>
      </w:r>
    </w:p>
  </w:footnote>
  <w:footnote w:type="continuationSeparator" w:id="0">
    <w:p w14:paraId="4E0A0D25" w14:textId="77777777" w:rsidR="00315D0B" w:rsidRDefault="00315D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2DD1F73"/>
    <w:multiLevelType w:val="hybridMultilevel"/>
    <w:tmpl w:val="89A88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7637137">
    <w:abstractNumId w:val="9"/>
  </w:num>
  <w:num w:numId="2" w16cid:durableId="735280158">
    <w:abstractNumId w:val="7"/>
  </w:num>
  <w:num w:numId="3" w16cid:durableId="1687369363">
    <w:abstractNumId w:val="6"/>
  </w:num>
  <w:num w:numId="4" w16cid:durableId="1690137168">
    <w:abstractNumId w:val="5"/>
  </w:num>
  <w:num w:numId="5" w16cid:durableId="1181356092">
    <w:abstractNumId w:val="4"/>
  </w:num>
  <w:num w:numId="6" w16cid:durableId="132605031">
    <w:abstractNumId w:val="8"/>
  </w:num>
  <w:num w:numId="7" w16cid:durableId="155535928">
    <w:abstractNumId w:val="3"/>
  </w:num>
  <w:num w:numId="8" w16cid:durableId="386029865">
    <w:abstractNumId w:val="2"/>
  </w:num>
  <w:num w:numId="9" w16cid:durableId="1281305056">
    <w:abstractNumId w:val="1"/>
  </w:num>
  <w:num w:numId="10" w16cid:durableId="869415434">
    <w:abstractNumId w:val="0"/>
  </w:num>
  <w:num w:numId="11" w16cid:durableId="166528149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361EE"/>
    <w:rsid w:val="00053467"/>
    <w:rsid w:val="00054A9A"/>
    <w:rsid w:val="000554F3"/>
    <w:rsid w:val="000E0D55"/>
    <w:rsid w:val="00113110"/>
    <w:rsid w:val="00121543"/>
    <w:rsid w:val="00124A20"/>
    <w:rsid w:val="00141C19"/>
    <w:rsid w:val="0014494C"/>
    <w:rsid w:val="001517CC"/>
    <w:rsid w:val="001C7647"/>
    <w:rsid w:val="001E7AB8"/>
    <w:rsid w:val="001F3CB1"/>
    <w:rsid w:val="00255954"/>
    <w:rsid w:val="00266E84"/>
    <w:rsid w:val="00267073"/>
    <w:rsid w:val="00272C35"/>
    <w:rsid w:val="002771D7"/>
    <w:rsid w:val="00293788"/>
    <w:rsid w:val="002C17BD"/>
    <w:rsid w:val="002D45C7"/>
    <w:rsid w:val="0030000A"/>
    <w:rsid w:val="00315D0B"/>
    <w:rsid w:val="003233E1"/>
    <w:rsid w:val="003469B5"/>
    <w:rsid w:val="00363B29"/>
    <w:rsid w:val="003B5F22"/>
    <w:rsid w:val="004369BE"/>
    <w:rsid w:val="00460104"/>
    <w:rsid w:val="004909B8"/>
    <w:rsid w:val="00495412"/>
    <w:rsid w:val="004C101C"/>
    <w:rsid w:val="004D619A"/>
    <w:rsid w:val="004F0465"/>
    <w:rsid w:val="00513FC3"/>
    <w:rsid w:val="00533CCF"/>
    <w:rsid w:val="005936A5"/>
    <w:rsid w:val="006518A3"/>
    <w:rsid w:val="006821EB"/>
    <w:rsid w:val="006B0DC7"/>
    <w:rsid w:val="006F3AE7"/>
    <w:rsid w:val="006F7F89"/>
    <w:rsid w:val="007241DF"/>
    <w:rsid w:val="00736F53"/>
    <w:rsid w:val="00755204"/>
    <w:rsid w:val="00762B5A"/>
    <w:rsid w:val="00767A24"/>
    <w:rsid w:val="00767F9C"/>
    <w:rsid w:val="00797CE9"/>
    <w:rsid w:val="007B55EB"/>
    <w:rsid w:val="007C16B7"/>
    <w:rsid w:val="00860B2D"/>
    <w:rsid w:val="00882310"/>
    <w:rsid w:val="00882C7A"/>
    <w:rsid w:val="0088523D"/>
    <w:rsid w:val="0089684F"/>
    <w:rsid w:val="00932531"/>
    <w:rsid w:val="009566D7"/>
    <w:rsid w:val="00965BB1"/>
    <w:rsid w:val="00972671"/>
    <w:rsid w:val="009755C8"/>
    <w:rsid w:val="009779DB"/>
    <w:rsid w:val="00992F15"/>
    <w:rsid w:val="00A15D07"/>
    <w:rsid w:val="00A20DEE"/>
    <w:rsid w:val="00A27724"/>
    <w:rsid w:val="00A33488"/>
    <w:rsid w:val="00A50522"/>
    <w:rsid w:val="00A6581C"/>
    <w:rsid w:val="00A6709A"/>
    <w:rsid w:val="00B40EE1"/>
    <w:rsid w:val="00B6171B"/>
    <w:rsid w:val="00B67904"/>
    <w:rsid w:val="00B84905"/>
    <w:rsid w:val="00B90BAD"/>
    <w:rsid w:val="00B96971"/>
    <w:rsid w:val="00BA5CD5"/>
    <w:rsid w:val="00C413D3"/>
    <w:rsid w:val="00C52A00"/>
    <w:rsid w:val="00C573F1"/>
    <w:rsid w:val="00CB682A"/>
    <w:rsid w:val="00CC3F66"/>
    <w:rsid w:val="00D20E30"/>
    <w:rsid w:val="00D4398D"/>
    <w:rsid w:val="00D47FEB"/>
    <w:rsid w:val="00DB4029"/>
    <w:rsid w:val="00E15E14"/>
    <w:rsid w:val="00E876E0"/>
    <w:rsid w:val="00EA250C"/>
    <w:rsid w:val="00F000A8"/>
    <w:rsid w:val="00F33503"/>
    <w:rsid w:val="00F53D2C"/>
    <w:rsid w:val="00F7664B"/>
    <w:rsid w:val="00F80252"/>
    <w:rsid w:val="00F81537"/>
    <w:rsid w:val="00FA6AEC"/>
    <w:rsid w:val="00FB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673AF944"/>
  <w15:chartTrackingRefBased/>
  <w15:docId w15:val="{C9A84B81-D168-4993-9942-A9F533AA3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sto MT" w:eastAsia="Times New Roman" w:hAnsi="Calisto MT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</w:style>
  <w:style w:type="character" w:customStyle="1" w:styleId="E-mailSignatureChar">
    <w:name w:val="E-mail Signature Char"/>
    <w:link w:val="E-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qFormat/>
    <w:rsid w:val="00E03743"/>
    <w:rPr>
      <w:color w:val="404040"/>
      <w:szCs w:val="22"/>
      <w:lang w:val="en-US" w:eastAsia="en-US"/>
    </w:rPr>
  </w:style>
  <w:style w:type="paragraph" w:styleId="NormalWeb">
    <w:name w:val="Normal (Web)"/>
    <w:basedOn w:val="Normal"/>
    <w:semiHidden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character" w:styleId="UnresolvedMention">
    <w:name w:val="Unresolved Mention"/>
    <w:uiPriority w:val="99"/>
    <w:semiHidden/>
    <w:unhideWhenUsed/>
    <w:rsid w:val="006B0D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Mansfield Academy Letterhead Template</vt:lpstr>
    </vt:vector>
  </TitlesOfParts>
  <Company>Greenwood Academies Trust</Company>
  <LinksUpToDate>false</LinksUpToDate>
  <CharactersWithSpaces>1668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Mansfield Academy Letterhead Template</dc:title>
  <dc:subject/>
  <dc:creator>Alison Hope</dc:creator>
  <cp:keywords/>
  <cp:lastModifiedBy>H Masela</cp:lastModifiedBy>
  <cp:revision>2</cp:revision>
  <cp:lastPrinted>2023-04-26T13:55:00Z</cp:lastPrinted>
  <dcterms:created xsi:type="dcterms:W3CDTF">2025-05-01T09:04:00Z</dcterms:created>
  <dcterms:modified xsi:type="dcterms:W3CDTF">2025-05-01T09:04:00Z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vredhead@bishopcreightonacademy.org</vt:lpwstr>
  </property>
  <property fmtid="{D5CDD505-2E9C-101B-9397-08002B2CF9AE}" pid="6" name="MSIP_Label_71dda7c5-96ca-48e3-9e3a-5c391aea2853_SetDate">
    <vt:lpwstr>2018-06-24T14:08:33.0628991+01:00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