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ink/ink1.xml" ContentType="application/inkml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6EF3F7" w14:textId="7E87FF5E" w:rsidR="00B96971" w:rsidRPr="003B5F22" w:rsidRDefault="008C5BBB" w:rsidP="00D47FEB">
      <w:pPr>
        <w:pStyle w:val="BasicParagraph"/>
        <w:ind w:right="-165"/>
        <w:jc w:val="right"/>
        <w:rPr>
          <w:rFonts w:ascii="Calibri-Bold" w:hAnsi="Calibri-Bold" w:cs="Calibri-Bold"/>
          <w:b/>
          <w:bCs/>
          <w:color w:val="auto"/>
          <w:sz w:val="22"/>
          <w:szCs w:val="22"/>
        </w:rPr>
      </w:pPr>
      <w:r w:rsidRPr="003B5F22">
        <w:rPr>
          <w:noProof/>
          <w:color w:val="auto"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1E556630" wp14:editId="22D272BA">
                <wp:simplePos x="0" y="0"/>
                <wp:positionH relativeFrom="column">
                  <wp:posOffset>-330200</wp:posOffset>
                </wp:positionH>
                <wp:positionV relativeFrom="paragraph">
                  <wp:posOffset>-94615</wp:posOffset>
                </wp:positionV>
                <wp:extent cx="4073525" cy="1717040"/>
                <wp:effectExtent l="3175" t="0" r="0" b="0"/>
                <wp:wrapNone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73525" cy="17170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4DC4BBD" w14:textId="5E14FCAA" w:rsidR="009755C8" w:rsidRDefault="008C5BBB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54BD3F3E" wp14:editId="0F377876">
                                  <wp:extent cx="3890645" cy="1622425"/>
                                  <wp:effectExtent l="0" t="0" r="0" b="0"/>
                                  <wp:docPr id="2" name="Pictur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890645" cy="162242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E556630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26pt;margin-top:-7.45pt;width:320.75pt;height:135.2pt;z-index:251657728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" stroked="f">
                <v:textbox style="mso-fit-shape-to-text:t">
                  <w:txbxContent>
                    <w:p w14:paraId="74DC4BBD" w14:textId="5E14FCAA" w:rsidR="009755C8" w:rsidRDefault="008C5BBB">
                      <w:r>
                        <w:rPr>
                          <w:noProof/>
                        </w:rPr>
                        <w:drawing>
                          <wp:inline distT="0" distB="0" distL="0" distR="0" wp14:anchorId="54BD3F3E" wp14:editId="0F377876">
                            <wp:extent cx="3890645" cy="1622425"/>
                            <wp:effectExtent l="0" t="0" r="0" b="0"/>
                            <wp:docPr id="2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3890645" cy="162242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14:paraId="477D47E1" w14:textId="77777777" w:rsidR="00EC2D6A" w:rsidRPr="00F81537" w:rsidRDefault="00EC2D6A" w:rsidP="00EC2D6A">
      <w:pPr>
        <w:pStyle w:val="NoSpacing"/>
        <w:jc w:val="right"/>
        <w:rPr>
          <w:rFonts w:ascii="Arial" w:hAnsi="Arial" w:cs="Arial"/>
          <w:sz w:val="22"/>
        </w:rPr>
      </w:pPr>
      <w:r w:rsidRPr="0B88FD3A">
        <w:rPr>
          <w:rFonts w:ascii="Arial" w:hAnsi="Arial" w:cs="Arial"/>
          <w:b/>
          <w:bCs/>
          <w:sz w:val="22"/>
        </w:rPr>
        <w:t>Executive Principal:</w:t>
      </w:r>
      <w:r w:rsidRPr="0B88FD3A">
        <w:rPr>
          <w:rFonts w:ascii="Arial" w:hAnsi="Arial" w:cs="Arial"/>
          <w:sz w:val="22"/>
        </w:rPr>
        <w:t xml:space="preserve"> Mrs V Redhead</w:t>
      </w:r>
    </w:p>
    <w:p w14:paraId="2C3B6353" w14:textId="77777777" w:rsidR="00EC2D6A" w:rsidRPr="00F81537" w:rsidRDefault="00EC2D6A" w:rsidP="00EC2D6A">
      <w:pPr>
        <w:pStyle w:val="NoSpacing"/>
        <w:jc w:val="right"/>
        <w:rPr>
          <w:rFonts w:ascii="Arial" w:hAnsi="Arial" w:cs="Arial"/>
          <w:sz w:val="22"/>
        </w:rPr>
      </w:pPr>
      <w:r>
        <w:rPr>
          <w:rFonts w:ascii="Arial" w:hAnsi="Arial" w:cs="Arial"/>
          <w:b/>
          <w:bCs/>
          <w:sz w:val="22"/>
        </w:rPr>
        <w:t xml:space="preserve">Interim </w:t>
      </w:r>
      <w:r w:rsidRPr="0B88FD3A">
        <w:rPr>
          <w:rFonts w:ascii="Arial" w:hAnsi="Arial" w:cs="Arial"/>
          <w:b/>
          <w:bCs/>
          <w:sz w:val="22"/>
        </w:rPr>
        <w:t xml:space="preserve">Head of </w:t>
      </w:r>
      <w:r>
        <w:rPr>
          <w:rFonts w:ascii="Arial" w:hAnsi="Arial" w:cs="Arial"/>
          <w:b/>
          <w:bCs/>
          <w:sz w:val="22"/>
        </w:rPr>
        <w:t>Academy</w:t>
      </w:r>
      <w:r w:rsidRPr="0B88FD3A">
        <w:rPr>
          <w:rFonts w:ascii="Arial" w:hAnsi="Arial" w:cs="Arial"/>
          <w:b/>
          <w:bCs/>
          <w:sz w:val="22"/>
        </w:rPr>
        <w:t>:</w:t>
      </w:r>
      <w:r w:rsidRPr="0B88FD3A">
        <w:rPr>
          <w:rFonts w:ascii="Arial" w:hAnsi="Arial" w:cs="Arial"/>
          <w:sz w:val="22"/>
        </w:rPr>
        <w:t xml:space="preserve"> M</w:t>
      </w:r>
      <w:r>
        <w:rPr>
          <w:rFonts w:ascii="Arial" w:hAnsi="Arial" w:cs="Arial"/>
          <w:sz w:val="22"/>
        </w:rPr>
        <w:t xml:space="preserve">rs K </w:t>
      </w:r>
      <w:proofErr w:type="spellStart"/>
      <w:r>
        <w:rPr>
          <w:rFonts w:ascii="Arial" w:hAnsi="Arial" w:cs="Arial"/>
          <w:sz w:val="22"/>
        </w:rPr>
        <w:t>Baldock</w:t>
      </w:r>
      <w:proofErr w:type="spellEnd"/>
    </w:p>
    <w:p w14:paraId="7D5E1FCB" w14:textId="77777777" w:rsidR="00EC2D6A" w:rsidRPr="00F81537" w:rsidRDefault="00EC2D6A" w:rsidP="00EC2D6A">
      <w:pPr>
        <w:pStyle w:val="NoSpacing"/>
        <w:jc w:val="right"/>
        <w:rPr>
          <w:rFonts w:ascii="Arial" w:hAnsi="Arial" w:cs="Arial"/>
          <w:sz w:val="22"/>
        </w:rPr>
      </w:pPr>
      <w:r w:rsidRPr="0B88FD3A">
        <w:rPr>
          <w:rFonts w:ascii="Arial" w:hAnsi="Arial" w:cs="Arial"/>
          <w:sz w:val="22"/>
        </w:rPr>
        <w:t>Vineyard Road</w:t>
      </w:r>
    </w:p>
    <w:p w14:paraId="1EF6BB3D" w14:textId="77777777" w:rsidR="00EC2D6A" w:rsidRPr="00F81537" w:rsidRDefault="00EC2D6A" w:rsidP="00EC2D6A">
      <w:pPr>
        <w:pStyle w:val="NoSpacing"/>
        <w:jc w:val="right"/>
        <w:rPr>
          <w:rFonts w:ascii="Arial" w:hAnsi="Arial" w:cs="Arial"/>
          <w:sz w:val="22"/>
        </w:rPr>
      </w:pPr>
      <w:r w:rsidRPr="00F81537">
        <w:rPr>
          <w:rFonts w:ascii="Arial" w:hAnsi="Arial" w:cs="Arial"/>
          <w:sz w:val="22"/>
        </w:rPr>
        <w:t>Peterborough PE1 5DB</w:t>
      </w:r>
    </w:p>
    <w:p w14:paraId="7A79DCD0" w14:textId="77777777" w:rsidR="00EC2D6A" w:rsidRPr="00F81537" w:rsidRDefault="00EC2D6A" w:rsidP="00EC2D6A">
      <w:pPr>
        <w:pStyle w:val="NoSpacing"/>
        <w:jc w:val="right"/>
        <w:rPr>
          <w:rFonts w:ascii="Arial" w:hAnsi="Arial" w:cs="Arial"/>
          <w:bCs/>
          <w:sz w:val="22"/>
        </w:rPr>
      </w:pPr>
      <w:r w:rsidRPr="00F81537">
        <w:rPr>
          <w:rFonts w:ascii="Arial" w:hAnsi="Arial" w:cs="Arial"/>
          <w:b/>
          <w:bCs/>
          <w:sz w:val="22"/>
        </w:rPr>
        <w:t>Telephone</w:t>
      </w:r>
      <w:proofErr w:type="gramStart"/>
      <w:r w:rsidRPr="00F81537">
        <w:rPr>
          <w:rFonts w:ascii="Arial" w:hAnsi="Arial" w:cs="Arial"/>
          <w:b/>
          <w:bCs/>
          <w:sz w:val="22"/>
        </w:rPr>
        <w:t xml:space="preserve">:  </w:t>
      </w:r>
      <w:r w:rsidRPr="00F81537">
        <w:rPr>
          <w:rFonts w:ascii="Arial" w:hAnsi="Arial" w:cs="Arial"/>
          <w:bCs/>
          <w:sz w:val="22"/>
        </w:rPr>
        <w:t>01733</w:t>
      </w:r>
      <w:proofErr w:type="gramEnd"/>
      <w:r w:rsidRPr="00F81537">
        <w:rPr>
          <w:rFonts w:ascii="Arial" w:hAnsi="Arial" w:cs="Arial"/>
          <w:bCs/>
          <w:sz w:val="22"/>
        </w:rPr>
        <w:t xml:space="preserve"> 343895</w:t>
      </w:r>
    </w:p>
    <w:p w14:paraId="3019069C" w14:textId="77777777" w:rsidR="00EC2D6A" w:rsidRPr="00F81537" w:rsidRDefault="00EC2D6A" w:rsidP="00EC2D6A">
      <w:pPr>
        <w:pStyle w:val="NoSpacing"/>
        <w:jc w:val="right"/>
        <w:rPr>
          <w:rFonts w:ascii="Arial" w:hAnsi="Arial" w:cs="Arial"/>
          <w:bCs/>
          <w:sz w:val="22"/>
        </w:rPr>
      </w:pPr>
      <w:r w:rsidRPr="00F81537">
        <w:rPr>
          <w:rFonts w:ascii="Arial" w:hAnsi="Arial" w:cs="Arial"/>
          <w:b/>
          <w:bCs/>
          <w:sz w:val="22"/>
        </w:rPr>
        <w:t xml:space="preserve">Email:  </w:t>
      </w:r>
      <w:r w:rsidRPr="00F81537">
        <w:rPr>
          <w:rFonts w:ascii="Arial" w:hAnsi="Arial" w:cs="Arial"/>
          <w:bCs/>
          <w:sz w:val="22"/>
        </w:rPr>
        <w:t>admin@bishopcreightonacademy.org</w:t>
      </w:r>
    </w:p>
    <w:p w14:paraId="4B1F49A4" w14:textId="77777777" w:rsidR="00EC2D6A" w:rsidRPr="00F81537" w:rsidRDefault="00EC2D6A" w:rsidP="00EC2D6A">
      <w:pPr>
        <w:pStyle w:val="NoSpacing"/>
        <w:jc w:val="right"/>
        <w:rPr>
          <w:rFonts w:ascii="Arial" w:hAnsi="Arial" w:cs="Arial"/>
          <w:bCs/>
          <w:sz w:val="22"/>
        </w:rPr>
      </w:pPr>
      <w:r w:rsidRPr="00F81537">
        <w:rPr>
          <w:rFonts w:ascii="Arial" w:hAnsi="Arial" w:cs="Arial"/>
          <w:b/>
          <w:bCs/>
          <w:sz w:val="22"/>
        </w:rPr>
        <w:t>Website</w:t>
      </w:r>
      <w:proofErr w:type="gramStart"/>
      <w:r w:rsidRPr="00F81537">
        <w:rPr>
          <w:rFonts w:ascii="Arial" w:hAnsi="Arial" w:cs="Arial"/>
          <w:b/>
          <w:bCs/>
          <w:sz w:val="22"/>
        </w:rPr>
        <w:t xml:space="preserve">:  </w:t>
      </w:r>
      <w:r w:rsidRPr="00F81537">
        <w:rPr>
          <w:rFonts w:ascii="Arial" w:hAnsi="Arial" w:cs="Arial"/>
          <w:bCs/>
          <w:sz w:val="22"/>
        </w:rPr>
        <w:t>www.bishopcreightonacademy.org</w:t>
      </w:r>
      <w:proofErr w:type="gramEnd"/>
    </w:p>
    <w:p w14:paraId="0A58F08C" w14:textId="77777777" w:rsidR="00EC2D6A" w:rsidRPr="00F81537" w:rsidRDefault="00EC2D6A" w:rsidP="00EC2D6A">
      <w:pPr>
        <w:pStyle w:val="NoSpacing"/>
        <w:jc w:val="right"/>
        <w:rPr>
          <w:rFonts w:ascii="Arial" w:hAnsi="Arial" w:cs="Arial"/>
          <w:sz w:val="22"/>
        </w:rPr>
      </w:pPr>
      <w:proofErr w:type="gramStart"/>
      <w:r w:rsidRPr="00F81537">
        <w:rPr>
          <w:rFonts w:ascii="Arial" w:hAnsi="Arial" w:cs="Arial"/>
          <w:b/>
          <w:bCs/>
          <w:sz w:val="22"/>
        </w:rPr>
        <w:t>Twitter:</w:t>
      </w:r>
      <w:r w:rsidRPr="00F81537">
        <w:rPr>
          <w:rFonts w:ascii="Arial" w:hAnsi="Arial" w:cs="Arial"/>
          <w:bCs/>
          <w:sz w:val="22"/>
        </w:rPr>
        <w:t xml:space="preserve"> @</w:t>
      </w:r>
      <w:proofErr w:type="gramEnd"/>
      <w:r w:rsidRPr="00F81537">
        <w:rPr>
          <w:rFonts w:ascii="Arial" w:hAnsi="Arial" w:cs="Arial"/>
          <w:bCs/>
          <w:sz w:val="22"/>
        </w:rPr>
        <w:t>BCA_Academy</w:t>
      </w:r>
    </w:p>
    <w:p w14:paraId="1110E7C7" w14:textId="77777777" w:rsidR="00EC2D6A" w:rsidRDefault="00EC2D6A" w:rsidP="00EC2D6A">
      <w:pPr>
        <w:rPr>
          <w:rFonts w:ascii="Arial" w:hAnsi="Arial" w:cs="Arial"/>
          <w:color w:val="auto"/>
          <w:sz w:val="22"/>
        </w:rPr>
      </w:pPr>
    </w:p>
    <w:p w14:paraId="33F32FF2" w14:textId="60FC3B56" w:rsidR="00CC3F66" w:rsidRDefault="00CC3F66" w:rsidP="00513FC3">
      <w:pPr>
        <w:pStyle w:val="NoSpacing"/>
        <w:jc w:val="right"/>
        <w:rPr>
          <w:rFonts w:ascii="Arial" w:hAnsi="Arial" w:cs="Arial"/>
          <w:sz w:val="22"/>
        </w:rPr>
      </w:pPr>
    </w:p>
    <w:p w14:paraId="6A5BE923" w14:textId="77777777" w:rsidR="004C4167" w:rsidRPr="00887A84" w:rsidRDefault="004C4167" w:rsidP="004C4167">
      <w:pPr>
        <w:pStyle w:val="NoSpacing"/>
        <w:rPr>
          <w:rFonts w:ascii="Calibri" w:hAnsi="Calibri" w:cs="Calibri"/>
          <w:color w:val="auto"/>
          <w:sz w:val="22"/>
        </w:rPr>
      </w:pPr>
      <w:r>
        <w:rPr>
          <w:rFonts w:ascii="Calibri" w:hAnsi="Calibri" w:cs="Calibri"/>
          <w:color w:val="auto"/>
          <w:sz w:val="22"/>
        </w:rPr>
        <w:t xml:space="preserve">February </w:t>
      </w:r>
      <w:r w:rsidRPr="00887A84">
        <w:rPr>
          <w:rFonts w:ascii="Calibri" w:hAnsi="Calibri" w:cs="Calibri"/>
          <w:color w:val="auto"/>
          <w:sz w:val="22"/>
        </w:rPr>
        <w:t>2025</w:t>
      </w:r>
    </w:p>
    <w:p w14:paraId="630BD920" w14:textId="77777777" w:rsidR="004C4167" w:rsidRPr="00887A84" w:rsidRDefault="004C4167" w:rsidP="004C4167">
      <w:pPr>
        <w:pStyle w:val="NoSpacing"/>
        <w:rPr>
          <w:rFonts w:ascii="Calibri" w:hAnsi="Calibri" w:cs="Calibri"/>
          <w:color w:val="auto"/>
          <w:sz w:val="22"/>
        </w:rPr>
      </w:pPr>
    </w:p>
    <w:p w14:paraId="589592AA" w14:textId="77777777" w:rsidR="004C4167" w:rsidRPr="00887A84" w:rsidRDefault="004C4167" w:rsidP="004C4167">
      <w:pPr>
        <w:pStyle w:val="NoSpacing"/>
        <w:rPr>
          <w:rFonts w:ascii="Calibri" w:hAnsi="Calibri" w:cs="Calibri"/>
          <w:color w:val="auto"/>
          <w:sz w:val="22"/>
        </w:rPr>
      </w:pPr>
      <w:r w:rsidRPr="00887A84">
        <w:rPr>
          <w:rFonts w:ascii="Calibri" w:hAnsi="Calibri" w:cs="Calibri"/>
          <w:color w:val="auto"/>
          <w:sz w:val="22"/>
        </w:rPr>
        <w:t>Dear Parents/Carers</w:t>
      </w:r>
    </w:p>
    <w:p w14:paraId="7D286F20" w14:textId="77777777" w:rsidR="004C4167" w:rsidRDefault="004C4167" w:rsidP="004C4167">
      <w:pPr>
        <w:pStyle w:val="NoSpacing"/>
        <w:jc w:val="center"/>
        <w:rPr>
          <w:rFonts w:ascii="Calibri" w:hAnsi="Calibri" w:cs="Calibri"/>
          <w:b/>
          <w:bCs/>
          <w:color w:val="auto"/>
          <w:sz w:val="24"/>
          <w:szCs w:val="24"/>
          <w:u w:val="single"/>
        </w:rPr>
      </w:pPr>
      <w:r w:rsidRPr="00ED0558">
        <w:rPr>
          <w:rFonts w:ascii="Calibri" w:hAnsi="Calibri" w:cs="Calibri"/>
          <w:b/>
          <w:bCs/>
          <w:color w:val="auto"/>
          <w:sz w:val="24"/>
          <w:szCs w:val="24"/>
          <w:u w:val="single"/>
        </w:rPr>
        <w:t xml:space="preserve">Year </w:t>
      </w:r>
      <w:r>
        <w:rPr>
          <w:rFonts w:ascii="Calibri" w:hAnsi="Calibri" w:cs="Calibri"/>
          <w:b/>
          <w:bCs/>
          <w:color w:val="auto"/>
          <w:sz w:val="24"/>
          <w:szCs w:val="24"/>
          <w:u w:val="single"/>
        </w:rPr>
        <w:t>3</w:t>
      </w:r>
      <w:r w:rsidRPr="00ED0558">
        <w:rPr>
          <w:rFonts w:ascii="Calibri" w:hAnsi="Calibri" w:cs="Calibri"/>
          <w:b/>
          <w:bCs/>
          <w:color w:val="auto"/>
          <w:sz w:val="24"/>
          <w:szCs w:val="24"/>
          <w:u w:val="single"/>
        </w:rPr>
        <w:t xml:space="preserve"> visit to Peterborough Museum</w:t>
      </w:r>
    </w:p>
    <w:p w14:paraId="133C29FF" w14:textId="77777777" w:rsidR="004C4167" w:rsidRPr="00ED0558" w:rsidRDefault="004C4167" w:rsidP="004C4167">
      <w:pPr>
        <w:pStyle w:val="NoSpacing"/>
        <w:jc w:val="center"/>
        <w:rPr>
          <w:rFonts w:ascii="Calibri" w:hAnsi="Calibri" w:cs="Calibri"/>
          <w:b/>
          <w:bCs/>
          <w:color w:val="auto"/>
          <w:sz w:val="24"/>
          <w:szCs w:val="24"/>
          <w:u w:val="single"/>
        </w:rPr>
      </w:pPr>
    </w:p>
    <w:p w14:paraId="0623C96C" w14:textId="77777777" w:rsidR="004C4167" w:rsidRPr="00887A84" w:rsidRDefault="004C4167" w:rsidP="004C4167">
      <w:pPr>
        <w:pStyle w:val="NoSpacing"/>
        <w:rPr>
          <w:rFonts w:ascii="Calibri" w:hAnsi="Calibri" w:cs="Calibri"/>
          <w:b/>
          <w:bCs/>
          <w:color w:val="auto"/>
          <w:sz w:val="22"/>
          <w:u w:val="single"/>
        </w:rPr>
      </w:pPr>
    </w:p>
    <w:p w14:paraId="25F2E70A" w14:textId="77777777" w:rsidR="004C4167" w:rsidRPr="00887A84" w:rsidRDefault="004C4167" w:rsidP="004C4167">
      <w:pPr>
        <w:pStyle w:val="NoSpacing"/>
        <w:rPr>
          <w:rFonts w:ascii="Calibri" w:hAnsi="Calibri" w:cs="Calibri"/>
          <w:b/>
          <w:bCs/>
          <w:color w:val="auto"/>
          <w:sz w:val="22"/>
          <w:u w:val="single"/>
        </w:rPr>
      </w:pPr>
    </w:p>
    <w:p w14:paraId="729623F3" w14:textId="6639D0C5" w:rsidR="004C4167" w:rsidRPr="006D7D83" w:rsidRDefault="004C4167" w:rsidP="004C4167">
      <w:pPr>
        <w:pStyle w:val="NoSpacing"/>
        <w:rPr>
          <w:rFonts w:asciiTheme="minorHAnsi" w:hAnsiTheme="minorHAnsi" w:cstheme="minorHAnsi"/>
          <w:color w:val="auto"/>
          <w:sz w:val="22"/>
        </w:rPr>
      </w:pPr>
      <w:r w:rsidRPr="00887A84">
        <w:rPr>
          <w:rFonts w:ascii="Calibri" w:hAnsi="Calibri" w:cs="Calibri"/>
          <w:color w:val="auto"/>
          <w:sz w:val="22"/>
        </w:rPr>
        <w:t>On</w:t>
      </w:r>
      <w:r>
        <w:rPr>
          <w:rFonts w:ascii="Calibri" w:hAnsi="Calibri" w:cs="Calibri"/>
          <w:color w:val="auto"/>
          <w:sz w:val="22"/>
        </w:rPr>
        <w:t xml:space="preserve"> </w:t>
      </w:r>
      <w:r>
        <w:rPr>
          <w:rFonts w:ascii="Calibri" w:hAnsi="Calibri" w:cs="Calibri"/>
          <w:b/>
          <w:bCs/>
          <w:color w:val="auto"/>
          <w:sz w:val="22"/>
        </w:rPr>
        <w:t>Wednesday 12</w:t>
      </w:r>
      <w:r w:rsidRPr="002570EF">
        <w:rPr>
          <w:rFonts w:ascii="Calibri" w:hAnsi="Calibri" w:cs="Calibri"/>
          <w:b/>
          <w:bCs/>
          <w:color w:val="auto"/>
          <w:sz w:val="22"/>
          <w:vertAlign w:val="superscript"/>
        </w:rPr>
        <w:t>th</w:t>
      </w:r>
      <w:r>
        <w:rPr>
          <w:rFonts w:ascii="Calibri" w:hAnsi="Calibri" w:cs="Calibri"/>
          <w:b/>
          <w:bCs/>
          <w:color w:val="auto"/>
          <w:sz w:val="22"/>
        </w:rPr>
        <w:t xml:space="preserve"> </w:t>
      </w:r>
      <w:r w:rsidRPr="00887A84">
        <w:rPr>
          <w:rFonts w:ascii="Calibri" w:hAnsi="Calibri" w:cs="Calibri"/>
          <w:b/>
          <w:bCs/>
          <w:color w:val="auto"/>
          <w:sz w:val="22"/>
        </w:rPr>
        <w:t>March 2025</w:t>
      </w:r>
      <w:r w:rsidRPr="00887A84">
        <w:rPr>
          <w:rFonts w:ascii="Calibri" w:hAnsi="Calibri" w:cs="Calibri"/>
          <w:color w:val="auto"/>
          <w:sz w:val="22"/>
        </w:rPr>
        <w:t>, Year</w:t>
      </w:r>
      <w:r>
        <w:rPr>
          <w:rFonts w:ascii="Calibri" w:hAnsi="Calibri" w:cs="Calibri"/>
          <w:color w:val="auto"/>
          <w:sz w:val="22"/>
        </w:rPr>
        <w:t xml:space="preserve"> 3</w:t>
      </w:r>
      <w:r w:rsidRPr="00887A84">
        <w:rPr>
          <w:rFonts w:ascii="Calibri" w:hAnsi="Calibri" w:cs="Calibri"/>
          <w:color w:val="auto"/>
          <w:sz w:val="22"/>
        </w:rPr>
        <w:t xml:space="preserve"> will be visiting </w:t>
      </w:r>
      <w:r w:rsidR="00BE3AD0">
        <w:rPr>
          <w:rFonts w:ascii="Calibri" w:hAnsi="Calibri" w:cs="Calibri"/>
          <w:color w:val="auto"/>
          <w:sz w:val="22"/>
        </w:rPr>
        <w:t xml:space="preserve">the </w:t>
      </w:r>
      <w:r w:rsidRPr="00887A84">
        <w:rPr>
          <w:rFonts w:ascii="Calibri" w:hAnsi="Calibri" w:cs="Calibri"/>
          <w:color w:val="auto"/>
          <w:sz w:val="22"/>
        </w:rPr>
        <w:t>Pete</w:t>
      </w:r>
      <w:r>
        <w:rPr>
          <w:rFonts w:ascii="Calibri" w:hAnsi="Calibri" w:cs="Calibri"/>
          <w:color w:val="auto"/>
          <w:sz w:val="22"/>
        </w:rPr>
        <w:t>rborough Museum for the morning</w:t>
      </w:r>
      <w:r w:rsidRPr="006D7D83">
        <w:rPr>
          <w:rFonts w:asciiTheme="minorHAnsi" w:hAnsiTheme="minorHAnsi" w:cstheme="minorHAnsi"/>
          <w:color w:val="auto"/>
          <w:sz w:val="22"/>
        </w:rPr>
        <w:t xml:space="preserve">. </w:t>
      </w:r>
      <w:r>
        <w:rPr>
          <w:rFonts w:asciiTheme="minorHAnsi" w:hAnsiTheme="minorHAnsi" w:cstheme="minorHAnsi"/>
          <w:color w:val="auto"/>
          <w:sz w:val="22"/>
        </w:rPr>
        <w:t xml:space="preserve">The children will participate in a LEGO build challenge related to biodiversity. They will discover the changing habitats of the city and work in teams to rebuild a quarry using Lego. </w:t>
      </w:r>
    </w:p>
    <w:p w14:paraId="04EE1FC3" w14:textId="77777777" w:rsidR="004C4167" w:rsidRPr="00887A84" w:rsidRDefault="004C4167" w:rsidP="004C4167">
      <w:pPr>
        <w:pStyle w:val="NoSpacing"/>
        <w:rPr>
          <w:rFonts w:ascii="Calibri" w:hAnsi="Calibri" w:cs="Calibri"/>
          <w:color w:val="auto"/>
          <w:sz w:val="22"/>
        </w:rPr>
      </w:pPr>
    </w:p>
    <w:p w14:paraId="3E452055" w14:textId="77777777" w:rsidR="004C4167" w:rsidRPr="00887A84" w:rsidRDefault="004C4167" w:rsidP="004C4167">
      <w:pPr>
        <w:pStyle w:val="NoSpacing"/>
        <w:rPr>
          <w:rFonts w:ascii="Calibri" w:hAnsi="Calibri" w:cs="Calibri"/>
          <w:color w:val="auto"/>
          <w:sz w:val="22"/>
        </w:rPr>
      </w:pPr>
      <w:r w:rsidRPr="00887A84">
        <w:rPr>
          <w:rFonts w:ascii="Calibri" w:hAnsi="Calibri" w:cs="Calibri"/>
          <w:color w:val="auto"/>
          <w:sz w:val="22"/>
        </w:rPr>
        <w:t>We will be leaving the academy at 9.</w:t>
      </w:r>
      <w:r>
        <w:rPr>
          <w:rFonts w:ascii="Calibri" w:hAnsi="Calibri" w:cs="Calibri"/>
          <w:color w:val="auto"/>
          <w:sz w:val="22"/>
        </w:rPr>
        <w:t>20</w:t>
      </w:r>
      <w:r w:rsidRPr="00887A84">
        <w:rPr>
          <w:rFonts w:ascii="Calibri" w:hAnsi="Calibri" w:cs="Calibri"/>
          <w:color w:val="auto"/>
          <w:sz w:val="22"/>
        </w:rPr>
        <w:t xml:space="preserve">am and will be back at </w:t>
      </w:r>
      <w:r>
        <w:rPr>
          <w:rFonts w:ascii="Calibri" w:hAnsi="Calibri" w:cs="Calibri"/>
          <w:color w:val="auto"/>
          <w:sz w:val="22"/>
        </w:rPr>
        <w:t>1</w:t>
      </w:r>
      <w:r w:rsidRPr="00887A84">
        <w:rPr>
          <w:rFonts w:ascii="Calibri" w:hAnsi="Calibri" w:cs="Calibri"/>
          <w:color w:val="auto"/>
          <w:sz w:val="22"/>
        </w:rPr>
        <w:t>2.</w:t>
      </w:r>
      <w:r>
        <w:rPr>
          <w:rFonts w:ascii="Calibri" w:hAnsi="Calibri" w:cs="Calibri"/>
          <w:color w:val="auto"/>
          <w:sz w:val="22"/>
        </w:rPr>
        <w:t>30</w:t>
      </w:r>
      <w:r w:rsidRPr="00887A84">
        <w:rPr>
          <w:rFonts w:ascii="Calibri" w:hAnsi="Calibri" w:cs="Calibri"/>
          <w:color w:val="auto"/>
          <w:sz w:val="22"/>
        </w:rPr>
        <w:t xml:space="preserve">pm. Children will need to wear full academy uniform and bring a warm coat, hat, scarf and gloves with them as we will be walking to the </w:t>
      </w:r>
      <w:r>
        <w:rPr>
          <w:rFonts w:ascii="Calibri" w:hAnsi="Calibri" w:cs="Calibri"/>
          <w:color w:val="auto"/>
          <w:sz w:val="22"/>
        </w:rPr>
        <w:t>Museum</w:t>
      </w:r>
      <w:r w:rsidRPr="00887A84">
        <w:rPr>
          <w:rFonts w:ascii="Calibri" w:hAnsi="Calibri" w:cs="Calibri"/>
          <w:color w:val="auto"/>
          <w:sz w:val="22"/>
        </w:rPr>
        <w:t xml:space="preserve">. </w:t>
      </w:r>
    </w:p>
    <w:p w14:paraId="7CF621F6" w14:textId="77777777" w:rsidR="004C4167" w:rsidRDefault="004C4167" w:rsidP="004C4167">
      <w:pPr>
        <w:pStyle w:val="NoSpacing"/>
        <w:rPr>
          <w:rFonts w:asciiTheme="minorHAnsi" w:hAnsiTheme="minorHAnsi" w:cstheme="minorHAnsi"/>
          <w:color w:val="auto"/>
          <w:sz w:val="22"/>
        </w:rPr>
      </w:pPr>
    </w:p>
    <w:p w14:paraId="0981C658" w14:textId="77777777" w:rsidR="004C4167" w:rsidRDefault="004C4167" w:rsidP="004C4167">
      <w:pPr>
        <w:pStyle w:val="NoSpacing"/>
        <w:rPr>
          <w:rFonts w:asciiTheme="minorHAnsi" w:hAnsiTheme="minorHAnsi" w:cstheme="minorHAnsi"/>
          <w:color w:val="auto"/>
          <w:sz w:val="22"/>
        </w:rPr>
      </w:pPr>
      <w:r>
        <w:rPr>
          <w:rFonts w:asciiTheme="minorHAnsi" w:hAnsiTheme="minorHAnsi" w:cstheme="minorHAnsi"/>
          <w:color w:val="auto"/>
          <w:sz w:val="22"/>
        </w:rPr>
        <w:t xml:space="preserve">There is no cost for this trip. </w:t>
      </w:r>
    </w:p>
    <w:p w14:paraId="52A2C7B4" w14:textId="77777777" w:rsidR="004C4167" w:rsidRPr="00887A84" w:rsidRDefault="004C4167" w:rsidP="004C4167">
      <w:pPr>
        <w:pStyle w:val="NoSpacing"/>
        <w:rPr>
          <w:rFonts w:asciiTheme="minorHAnsi" w:hAnsiTheme="minorHAnsi" w:cstheme="minorHAnsi"/>
          <w:color w:val="auto"/>
          <w:sz w:val="22"/>
        </w:rPr>
      </w:pPr>
    </w:p>
    <w:p w14:paraId="49D424E6" w14:textId="77777777" w:rsidR="004C4167" w:rsidRPr="00887A84" w:rsidRDefault="004C4167" w:rsidP="004C4167">
      <w:pPr>
        <w:spacing w:line="259" w:lineRule="auto"/>
        <w:rPr>
          <w:rFonts w:asciiTheme="minorHAnsi" w:hAnsiTheme="minorHAnsi" w:cstheme="minorHAnsi"/>
          <w:color w:val="auto"/>
          <w:sz w:val="22"/>
        </w:rPr>
      </w:pPr>
      <w:r w:rsidRPr="00887A84">
        <w:rPr>
          <w:rFonts w:asciiTheme="minorHAnsi" w:hAnsiTheme="minorHAnsi" w:cstheme="minorHAnsi"/>
          <w:color w:val="auto"/>
          <w:sz w:val="22"/>
        </w:rPr>
        <w:t xml:space="preserve">We kindly request that you return the </w:t>
      </w:r>
      <w:r>
        <w:rPr>
          <w:rFonts w:asciiTheme="minorHAnsi" w:hAnsiTheme="minorHAnsi" w:cstheme="minorHAnsi"/>
          <w:color w:val="auto"/>
          <w:sz w:val="22"/>
        </w:rPr>
        <w:t xml:space="preserve">signed </w:t>
      </w:r>
      <w:r w:rsidRPr="00887A84">
        <w:rPr>
          <w:rFonts w:asciiTheme="minorHAnsi" w:hAnsiTheme="minorHAnsi" w:cstheme="minorHAnsi"/>
          <w:color w:val="auto"/>
          <w:sz w:val="22"/>
        </w:rPr>
        <w:t xml:space="preserve">permission form below </w:t>
      </w:r>
      <w:r>
        <w:rPr>
          <w:rFonts w:asciiTheme="minorHAnsi" w:hAnsiTheme="minorHAnsi" w:cstheme="minorHAnsi"/>
          <w:color w:val="auto"/>
          <w:sz w:val="22"/>
        </w:rPr>
        <w:t xml:space="preserve">to the class teacher </w:t>
      </w:r>
      <w:r w:rsidRPr="00887A84">
        <w:rPr>
          <w:rFonts w:asciiTheme="minorHAnsi" w:hAnsiTheme="minorHAnsi" w:cstheme="minorHAnsi"/>
          <w:color w:val="auto"/>
          <w:sz w:val="22"/>
        </w:rPr>
        <w:t xml:space="preserve">by </w:t>
      </w:r>
      <w:r>
        <w:rPr>
          <w:rFonts w:asciiTheme="minorHAnsi" w:hAnsiTheme="minorHAnsi" w:cstheme="minorHAnsi"/>
          <w:color w:val="auto"/>
          <w:sz w:val="22"/>
        </w:rPr>
        <w:t>Monday 3</w:t>
      </w:r>
      <w:r w:rsidRPr="007D27E8">
        <w:rPr>
          <w:rFonts w:asciiTheme="minorHAnsi" w:hAnsiTheme="minorHAnsi" w:cstheme="minorHAnsi"/>
          <w:color w:val="auto"/>
          <w:sz w:val="22"/>
          <w:vertAlign w:val="superscript"/>
        </w:rPr>
        <w:t>rd</w:t>
      </w:r>
      <w:r>
        <w:rPr>
          <w:rFonts w:asciiTheme="minorHAnsi" w:hAnsiTheme="minorHAnsi" w:cstheme="minorHAnsi"/>
          <w:color w:val="auto"/>
          <w:sz w:val="22"/>
        </w:rPr>
        <w:t xml:space="preserve"> March</w:t>
      </w:r>
      <w:r w:rsidRPr="00887A84">
        <w:rPr>
          <w:rFonts w:asciiTheme="minorHAnsi" w:hAnsiTheme="minorHAnsi" w:cstheme="minorHAnsi"/>
          <w:color w:val="auto"/>
          <w:sz w:val="22"/>
        </w:rPr>
        <w:t xml:space="preserve"> 2025.  </w:t>
      </w:r>
    </w:p>
    <w:p w14:paraId="6A986398" w14:textId="77777777" w:rsidR="004C4167" w:rsidRPr="00887A84" w:rsidRDefault="004C4167" w:rsidP="004C4167">
      <w:pPr>
        <w:spacing w:line="259" w:lineRule="auto"/>
        <w:ind w:left="142"/>
        <w:rPr>
          <w:rFonts w:asciiTheme="minorHAnsi" w:hAnsiTheme="minorHAnsi" w:cstheme="minorHAnsi"/>
          <w:color w:val="auto"/>
          <w:sz w:val="22"/>
        </w:rPr>
      </w:pPr>
    </w:p>
    <w:p w14:paraId="7331A877" w14:textId="77777777" w:rsidR="004C4167" w:rsidRPr="00887A84" w:rsidRDefault="004C4167" w:rsidP="004C4167">
      <w:pPr>
        <w:spacing w:line="259" w:lineRule="auto"/>
        <w:rPr>
          <w:rFonts w:asciiTheme="minorHAnsi" w:hAnsiTheme="minorHAnsi" w:cstheme="minorHAnsi"/>
          <w:color w:val="auto"/>
          <w:sz w:val="22"/>
        </w:rPr>
      </w:pPr>
      <w:r w:rsidRPr="00887A84">
        <w:rPr>
          <w:rFonts w:asciiTheme="minorHAnsi" w:hAnsiTheme="minorHAnsi" w:cstheme="minorHAnsi"/>
          <w:color w:val="auto"/>
          <w:sz w:val="22"/>
        </w:rPr>
        <w:t xml:space="preserve">We look forward to an exciting day. </w:t>
      </w:r>
    </w:p>
    <w:p w14:paraId="5318CCCC" w14:textId="77777777" w:rsidR="004C4167" w:rsidRPr="00887A84" w:rsidRDefault="004C4167" w:rsidP="004C4167">
      <w:pPr>
        <w:spacing w:line="259" w:lineRule="auto"/>
        <w:rPr>
          <w:rFonts w:asciiTheme="minorHAnsi" w:hAnsiTheme="minorHAnsi" w:cstheme="minorHAnsi"/>
          <w:color w:val="auto"/>
          <w:sz w:val="22"/>
        </w:rPr>
      </w:pPr>
    </w:p>
    <w:p w14:paraId="797599C7" w14:textId="77777777" w:rsidR="004C4167" w:rsidRPr="00887A84" w:rsidRDefault="004C4167" w:rsidP="004C4167">
      <w:pPr>
        <w:pStyle w:val="NoSpacing"/>
        <w:rPr>
          <w:rFonts w:ascii="Calibri" w:hAnsi="Calibri" w:cs="Calibri"/>
          <w:color w:val="auto"/>
          <w:sz w:val="22"/>
        </w:rPr>
      </w:pPr>
      <w:r w:rsidRPr="68318F9F">
        <w:rPr>
          <w:rFonts w:ascii="Calibri" w:hAnsi="Calibri" w:cs="Calibri"/>
          <w:color w:val="auto"/>
          <w:sz w:val="22"/>
        </w:rPr>
        <w:t>Yours sincerely,</w:t>
      </w:r>
    </w:p>
    <w:p w14:paraId="2F99682C" w14:textId="77777777" w:rsidR="004C4167" w:rsidRDefault="004C4167" w:rsidP="004C4167">
      <w:pPr>
        <w:pStyle w:val="BasicParagraph"/>
        <w:rPr>
          <w:rFonts w:ascii="Calibri" w:hAnsi="Calibri" w:cs="Calibri"/>
          <w:color w:val="auto"/>
          <w:sz w:val="22"/>
        </w:rPr>
      </w:pPr>
    </w:p>
    <w:p w14:paraId="2B3E23A5" w14:textId="7924CCF2" w:rsidR="004C4167" w:rsidRDefault="008F1559" w:rsidP="004C4167">
      <w:pPr>
        <w:pStyle w:val="BasicParagraph"/>
        <w:rPr>
          <w:rFonts w:ascii="Calibri" w:hAnsi="Calibri" w:cs="Calibri"/>
          <w:color w:val="auto"/>
          <w:sz w:val="22"/>
        </w:rPr>
      </w:pPr>
      <w:r>
        <w:rPr>
          <w:rFonts w:asciiTheme="minorHAnsi" w:hAnsiTheme="minorHAnsi" w:cstheme="minorHAnsi"/>
          <w:noProof/>
          <w:color w:val="auto"/>
          <w:sz w:val="22"/>
          <w:lang w:eastAsia="en-GB"/>
        </w:rPr>
        <mc:AlternateContent>
          <mc:Choice Requires="wpi">
            <w:drawing>
              <wp:anchor distT="0" distB="0" distL="114300" distR="114300" simplePos="0" relativeHeight="251659776" behindDoc="0" locked="0" layoutInCell="1" allowOverlap="1" wp14:anchorId="72962EB5" wp14:editId="1165FD32">
                <wp:simplePos x="0" y="0"/>
                <wp:positionH relativeFrom="column">
                  <wp:posOffset>-7088</wp:posOffset>
                </wp:positionH>
                <wp:positionV relativeFrom="paragraph">
                  <wp:posOffset>-83037</wp:posOffset>
                </wp:positionV>
                <wp:extent cx="1302480" cy="466560"/>
                <wp:effectExtent l="38100" t="38100" r="12065" b="48260"/>
                <wp:wrapNone/>
                <wp:docPr id="819735173" name="Ink 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">
                      <w14:nvContentPartPr>
                        <w14:cNvContentPartPr/>
                      </w14:nvContentPartPr>
                      <w14:xfrm>
                        <a:off x="0" y="0"/>
                        <a:ext cx="1302480" cy="4665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type w14:anchorId="6C0A6EA9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nk 4" o:spid="_x0000_s1026" type="#_x0000_t75" style="position:absolute;margin-left:-.9pt;margin-top:-6.9pt;width:103.25pt;height:37.45pt;z-index:2516597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">
                <v:imagedata r:id="rId9" o:title=""/>
              </v:shape>
            </w:pict>
          </mc:Fallback>
        </mc:AlternateContent>
      </w:r>
    </w:p>
    <w:p w14:paraId="09EA4B9C" w14:textId="222B7B45" w:rsidR="004C4167" w:rsidRDefault="004C4167" w:rsidP="004C4167">
      <w:pPr>
        <w:pStyle w:val="BasicParagraph"/>
        <w:rPr>
          <w:rFonts w:ascii="Calibri" w:hAnsi="Calibri" w:cs="Calibri"/>
          <w:color w:val="auto"/>
          <w:sz w:val="22"/>
        </w:rPr>
      </w:pPr>
    </w:p>
    <w:p w14:paraId="7C634AE7" w14:textId="77777777" w:rsidR="004C4167" w:rsidRDefault="004C4167" w:rsidP="004C4167">
      <w:pPr>
        <w:pStyle w:val="BasicParagraph"/>
        <w:rPr>
          <w:rFonts w:ascii="Calibri" w:hAnsi="Calibri" w:cs="Calibri"/>
          <w:color w:val="auto"/>
          <w:sz w:val="22"/>
        </w:rPr>
      </w:pPr>
      <w:r>
        <w:rPr>
          <w:rFonts w:ascii="Calibri" w:hAnsi="Calibri" w:cs="Calibri"/>
          <w:color w:val="auto"/>
          <w:sz w:val="22"/>
        </w:rPr>
        <w:t>Mrs Murphy</w:t>
      </w:r>
    </w:p>
    <w:p w14:paraId="083D78B5" w14:textId="77777777" w:rsidR="004C4167" w:rsidRPr="007D27E8" w:rsidRDefault="004C4167" w:rsidP="004C4167">
      <w:pPr>
        <w:pStyle w:val="BasicParagraph"/>
      </w:pPr>
      <w:r>
        <w:rPr>
          <w:rFonts w:ascii="Calibri" w:hAnsi="Calibri" w:cs="Calibri"/>
          <w:color w:val="auto"/>
          <w:sz w:val="22"/>
        </w:rPr>
        <w:t xml:space="preserve">Year 3 </w:t>
      </w:r>
      <w:r w:rsidRPr="00887A84">
        <w:rPr>
          <w:rFonts w:ascii="Calibri" w:hAnsi="Calibri" w:cs="Calibri"/>
          <w:color w:val="auto"/>
          <w:sz w:val="22"/>
        </w:rPr>
        <w:t>Class Teacher</w:t>
      </w:r>
    </w:p>
    <w:p w14:paraId="394C63BD" w14:textId="77777777" w:rsidR="004C4167" w:rsidRPr="00887A84" w:rsidRDefault="004C4167" w:rsidP="004C4167">
      <w:pPr>
        <w:pStyle w:val="NoSpacing"/>
        <w:rPr>
          <w:rFonts w:ascii="Calibri" w:hAnsi="Calibri" w:cs="Calibri"/>
          <w:color w:val="auto"/>
          <w:sz w:val="22"/>
        </w:rPr>
      </w:pPr>
      <w:r w:rsidRPr="00887A84">
        <w:rPr>
          <w:rFonts w:ascii="Calibri" w:hAnsi="Calibri" w:cs="Calibri"/>
          <w:color w:val="auto"/>
          <w:sz w:val="22"/>
        </w:rPr>
        <w:t>…………………………………………………………………………………………………………………………………………………………</w:t>
      </w:r>
      <w:r>
        <w:rPr>
          <w:rFonts w:ascii="Calibri" w:hAnsi="Calibri" w:cs="Calibri"/>
          <w:color w:val="auto"/>
          <w:sz w:val="22"/>
        </w:rPr>
        <w:t>………………………….</w:t>
      </w:r>
    </w:p>
    <w:p w14:paraId="429B150A" w14:textId="77777777" w:rsidR="004C4167" w:rsidRDefault="004C4167" w:rsidP="004C4167">
      <w:pPr>
        <w:pStyle w:val="NoSpacing"/>
        <w:jc w:val="center"/>
        <w:rPr>
          <w:rFonts w:ascii="Calibri" w:hAnsi="Calibri" w:cs="Calibri"/>
          <w:b/>
          <w:bCs/>
          <w:color w:val="auto"/>
          <w:sz w:val="24"/>
          <w:szCs w:val="24"/>
          <w:u w:val="single"/>
        </w:rPr>
      </w:pPr>
      <w:r w:rsidRPr="00ED0558">
        <w:rPr>
          <w:rFonts w:ascii="Calibri" w:hAnsi="Calibri" w:cs="Calibri"/>
          <w:b/>
          <w:bCs/>
          <w:color w:val="auto"/>
          <w:sz w:val="24"/>
          <w:szCs w:val="24"/>
          <w:u w:val="single"/>
        </w:rPr>
        <w:t xml:space="preserve">Year </w:t>
      </w:r>
      <w:r>
        <w:rPr>
          <w:rFonts w:ascii="Calibri" w:hAnsi="Calibri" w:cs="Calibri"/>
          <w:b/>
          <w:bCs/>
          <w:color w:val="auto"/>
          <w:sz w:val="24"/>
          <w:szCs w:val="24"/>
          <w:u w:val="single"/>
        </w:rPr>
        <w:t>3</w:t>
      </w:r>
      <w:r w:rsidRPr="00ED0558">
        <w:rPr>
          <w:rFonts w:ascii="Calibri" w:hAnsi="Calibri" w:cs="Calibri"/>
          <w:b/>
          <w:bCs/>
          <w:color w:val="auto"/>
          <w:sz w:val="24"/>
          <w:szCs w:val="24"/>
          <w:u w:val="single"/>
        </w:rPr>
        <w:t xml:space="preserve"> visit to Peterborough Museum</w:t>
      </w:r>
    </w:p>
    <w:p w14:paraId="5282F022" w14:textId="77777777" w:rsidR="004C4167" w:rsidRPr="00887A84" w:rsidRDefault="004C4167" w:rsidP="004C4167">
      <w:pPr>
        <w:pStyle w:val="NoSpacing"/>
        <w:jc w:val="center"/>
        <w:rPr>
          <w:rFonts w:ascii="Calibri" w:hAnsi="Calibri" w:cs="Calibri"/>
          <w:b/>
          <w:bCs/>
          <w:color w:val="auto"/>
          <w:sz w:val="22"/>
          <w:u w:val="single"/>
        </w:rPr>
      </w:pPr>
    </w:p>
    <w:p w14:paraId="0443177B" w14:textId="77777777" w:rsidR="004C4167" w:rsidRPr="00887A84" w:rsidRDefault="004C4167" w:rsidP="004C4167">
      <w:pPr>
        <w:pStyle w:val="NoSpacing"/>
        <w:jc w:val="center"/>
        <w:rPr>
          <w:rFonts w:ascii="Calibri" w:hAnsi="Calibri" w:cs="Calibri"/>
          <w:b/>
          <w:bCs/>
          <w:color w:val="auto"/>
          <w:sz w:val="22"/>
          <w:u w:val="single"/>
        </w:rPr>
      </w:pPr>
    </w:p>
    <w:p w14:paraId="1CE875F8" w14:textId="77777777" w:rsidR="004C4167" w:rsidRPr="00887A84" w:rsidRDefault="004C4167" w:rsidP="004C4167">
      <w:pPr>
        <w:pStyle w:val="NoSpacing"/>
        <w:jc w:val="center"/>
        <w:rPr>
          <w:rFonts w:ascii="Calibri" w:hAnsi="Calibri" w:cs="Calibri"/>
          <w:b/>
          <w:bCs/>
          <w:color w:val="auto"/>
          <w:sz w:val="22"/>
          <w:u w:val="single"/>
        </w:rPr>
      </w:pPr>
    </w:p>
    <w:p w14:paraId="1D026BFC" w14:textId="77777777" w:rsidR="004C4167" w:rsidRDefault="004C4167" w:rsidP="004C4167">
      <w:pPr>
        <w:pStyle w:val="NoSpacing"/>
        <w:rPr>
          <w:rFonts w:ascii="Calibri" w:hAnsi="Calibri" w:cs="Calibri"/>
          <w:b/>
          <w:bCs/>
          <w:color w:val="auto"/>
          <w:sz w:val="22"/>
        </w:rPr>
      </w:pPr>
      <w:r w:rsidRPr="00887A84">
        <w:rPr>
          <w:rFonts w:ascii="Calibri" w:hAnsi="Calibri" w:cs="Calibri"/>
          <w:color w:val="auto"/>
          <w:sz w:val="22"/>
        </w:rPr>
        <w:t xml:space="preserve">I give permission for ………………………………………… to attend the trip to </w:t>
      </w:r>
      <w:r>
        <w:rPr>
          <w:rFonts w:ascii="Calibri" w:hAnsi="Calibri" w:cs="Calibri"/>
          <w:color w:val="auto"/>
          <w:sz w:val="22"/>
        </w:rPr>
        <w:t xml:space="preserve">Peterborough Museum on </w:t>
      </w:r>
      <w:r w:rsidRPr="00470AFA">
        <w:rPr>
          <w:rFonts w:ascii="Calibri" w:hAnsi="Calibri" w:cs="Calibri"/>
          <w:b/>
          <w:bCs/>
          <w:color w:val="auto"/>
          <w:sz w:val="22"/>
        </w:rPr>
        <w:t>Wednesday 12</w:t>
      </w:r>
      <w:r w:rsidRPr="00470AFA">
        <w:rPr>
          <w:rFonts w:ascii="Calibri" w:hAnsi="Calibri" w:cs="Calibri"/>
          <w:b/>
          <w:bCs/>
          <w:color w:val="auto"/>
          <w:sz w:val="22"/>
          <w:vertAlign w:val="superscript"/>
        </w:rPr>
        <w:t>th</w:t>
      </w:r>
      <w:r w:rsidRPr="00470AFA">
        <w:rPr>
          <w:rFonts w:ascii="Calibri" w:hAnsi="Calibri" w:cs="Calibri"/>
          <w:b/>
          <w:bCs/>
          <w:color w:val="auto"/>
          <w:sz w:val="22"/>
        </w:rPr>
        <w:t xml:space="preserve"> March 2025.</w:t>
      </w:r>
    </w:p>
    <w:p w14:paraId="00F56191" w14:textId="77777777" w:rsidR="004C4167" w:rsidRPr="00470AFA" w:rsidRDefault="004C4167" w:rsidP="004C4167">
      <w:pPr>
        <w:pStyle w:val="NoSpacing"/>
        <w:rPr>
          <w:rFonts w:ascii="Calibri" w:hAnsi="Calibri" w:cs="Calibri"/>
          <w:b/>
          <w:bCs/>
          <w:color w:val="auto"/>
          <w:sz w:val="22"/>
        </w:rPr>
      </w:pPr>
    </w:p>
    <w:p w14:paraId="60ACA1EF" w14:textId="77777777" w:rsidR="004C4167" w:rsidRDefault="004C4167" w:rsidP="004C4167">
      <w:pPr>
        <w:pStyle w:val="NoSpacing"/>
        <w:rPr>
          <w:rFonts w:ascii="Calibri" w:hAnsi="Calibri" w:cs="Calibri"/>
          <w:color w:val="auto"/>
          <w:sz w:val="22"/>
        </w:rPr>
      </w:pPr>
    </w:p>
    <w:p w14:paraId="59CD38BF" w14:textId="77777777" w:rsidR="004C4167" w:rsidRDefault="004C4167" w:rsidP="004C4167">
      <w:pPr>
        <w:pStyle w:val="NoSpacing"/>
        <w:rPr>
          <w:rFonts w:ascii="Calibri" w:hAnsi="Calibri" w:cs="Calibri"/>
          <w:color w:val="auto"/>
          <w:sz w:val="22"/>
        </w:rPr>
      </w:pPr>
    </w:p>
    <w:p w14:paraId="3106E469" w14:textId="54FA19BD" w:rsidR="004C4167" w:rsidRPr="00887A84" w:rsidRDefault="004C4167" w:rsidP="004C4167">
      <w:pPr>
        <w:pStyle w:val="NoSpacing"/>
        <w:rPr>
          <w:rFonts w:ascii="Calibri" w:hAnsi="Calibri" w:cs="Calibri"/>
          <w:color w:val="auto"/>
          <w:sz w:val="22"/>
        </w:rPr>
      </w:pPr>
      <w:r w:rsidRPr="00887A84">
        <w:rPr>
          <w:rFonts w:ascii="Calibri" w:hAnsi="Calibri" w:cs="Calibri"/>
          <w:color w:val="auto"/>
          <w:sz w:val="22"/>
        </w:rPr>
        <w:t>Signed ………………………………………………………………………… (Parent/</w:t>
      </w:r>
      <w:proofErr w:type="gramStart"/>
      <w:r w:rsidR="00FC7D88" w:rsidRPr="00887A84">
        <w:rPr>
          <w:rFonts w:ascii="Calibri" w:hAnsi="Calibri" w:cs="Calibri"/>
          <w:color w:val="auto"/>
          <w:sz w:val="22"/>
        </w:rPr>
        <w:t xml:space="preserve">Carer)  </w:t>
      </w:r>
      <w:r w:rsidRPr="00887A84">
        <w:rPr>
          <w:rFonts w:ascii="Calibri" w:hAnsi="Calibri" w:cs="Calibri"/>
          <w:color w:val="auto"/>
          <w:sz w:val="22"/>
        </w:rPr>
        <w:t xml:space="preserve"> </w:t>
      </w:r>
      <w:proofErr w:type="gramEnd"/>
      <w:r w:rsidRPr="00887A84">
        <w:rPr>
          <w:rFonts w:ascii="Calibri" w:hAnsi="Calibri" w:cs="Calibri"/>
          <w:color w:val="auto"/>
          <w:sz w:val="22"/>
        </w:rPr>
        <w:t xml:space="preserve">            Date ……………………………..</w:t>
      </w:r>
    </w:p>
    <w:p w14:paraId="0CEA7943" w14:textId="4FD02453" w:rsidR="002570EF" w:rsidRDefault="002570EF" w:rsidP="00502AFB">
      <w:pPr>
        <w:rPr>
          <w:rFonts w:ascii="Arial" w:hAnsi="Arial" w:cs="Arial"/>
          <w:sz w:val="22"/>
        </w:rPr>
      </w:pPr>
    </w:p>
    <w:sectPr w:rsidR="002570EF" w:rsidSect="00F81537">
      <w:footerReference w:type="default" r:id="rId10"/>
      <w:footerReference w:type="first" r:id="rId11"/>
      <w:pgSz w:w="11907" w:h="16839" w:code="9"/>
      <w:pgMar w:top="284" w:right="720" w:bottom="720" w:left="720" w:header="283" w:footer="113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3DD1CF4" w14:textId="77777777" w:rsidR="00DB7BA7" w:rsidRDefault="00DB7BA7">
      <w:r>
        <w:separator/>
      </w:r>
    </w:p>
  </w:endnote>
  <w:endnote w:type="continuationSeparator" w:id="0">
    <w:p w14:paraId="75B227F0" w14:textId="77777777" w:rsidR="00DB7BA7" w:rsidRDefault="00DB7B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sto MT">
    <w:panose1 w:val="0204060305050503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MinionPro-Regular">
    <w:altName w:val="Calibri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Calibri-Bold">
    <w:altName w:val="Calibri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-Italic">
    <w:altName w:val="Calibri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1C3622" w14:textId="77777777" w:rsidR="00B6171B" w:rsidRDefault="003233E1">
    <w:pPr>
      <w:pStyle w:val="Footer"/>
    </w:pPr>
    <w:r>
      <w:fldChar w:fldCharType="begin"/>
    </w:r>
    <w:r>
      <w:instrText xml:space="preserve"> page </w:instrText>
    </w:r>
    <w:r>
      <w:fldChar w:fldCharType="separate"/>
    </w:r>
    <w:r w:rsidR="00F81537">
      <w:rPr>
        <w:noProof/>
      </w:rPr>
      <w:t>2</w:t>
    </w:r>
    <w:r>
      <w:rPr>
        <w:noProof/>
      </w:rPr>
      <w:fldChar w:fldCharType="end"/>
    </w:r>
  </w:p>
  <w:p w14:paraId="2F5571C5" w14:textId="77777777" w:rsidR="00B6171B" w:rsidRDefault="00B6171B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5A00BD" w14:textId="6564C662" w:rsidR="00F81537" w:rsidRPr="00F81537" w:rsidRDefault="008C5BBB" w:rsidP="00F81537">
    <w:pPr>
      <w:pStyle w:val="BasicParagraph"/>
      <w:ind w:left="-142"/>
      <w:jc w:val="center"/>
      <w:rPr>
        <w:rFonts w:ascii="Arial" w:hAnsi="Arial" w:cs="Arial"/>
        <w:b/>
        <w:i/>
        <w:iCs/>
        <w:color w:val="7030A0"/>
        <w:spacing w:val="2"/>
        <w:sz w:val="16"/>
        <w:szCs w:val="16"/>
        <w:lang w:val="en-US"/>
      </w:rPr>
    </w:pPr>
    <w:r w:rsidRPr="00F81537">
      <w:rPr>
        <w:rFonts w:ascii="Arial" w:hAnsi="Arial" w:cs="Arial"/>
        <w:i/>
        <w:noProof/>
        <w:color w:val="7030A0"/>
        <w:spacing w:val="2"/>
        <w:sz w:val="16"/>
        <w:szCs w:val="16"/>
        <w:lang w:eastAsia="en-GB"/>
      </w:rPr>
      <w:drawing>
        <wp:anchor distT="0" distB="0" distL="114300" distR="114300" simplePos="0" relativeHeight="251657216" behindDoc="0" locked="0" layoutInCell="1" allowOverlap="1" wp14:anchorId="10B8B905" wp14:editId="44E02128">
          <wp:simplePos x="0" y="0"/>
          <wp:positionH relativeFrom="column">
            <wp:posOffset>5133975</wp:posOffset>
          </wp:positionH>
          <wp:positionV relativeFrom="paragraph">
            <wp:posOffset>-839470</wp:posOffset>
          </wp:positionV>
          <wp:extent cx="1695450" cy="756285"/>
          <wp:effectExtent l="0" t="0" r="0" b="0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95450" cy="7562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8240" behindDoc="0" locked="0" layoutInCell="1" allowOverlap="1" wp14:anchorId="199E9C3B" wp14:editId="1F81AF60">
          <wp:simplePos x="0" y="0"/>
          <wp:positionH relativeFrom="column">
            <wp:posOffset>-161925</wp:posOffset>
          </wp:positionH>
          <wp:positionV relativeFrom="paragraph">
            <wp:posOffset>-715010</wp:posOffset>
          </wp:positionV>
          <wp:extent cx="5286375" cy="660400"/>
          <wp:effectExtent l="0" t="0" r="0" b="0"/>
          <wp:wrapNone/>
          <wp:docPr id="3" name="Picture 0" descr="Description: children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0" descr="Description: children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86375" cy="660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81537">
      <w:rPr>
        <w:rFonts w:ascii="Arial" w:hAnsi="Arial" w:cs="Arial"/>
        <w:i/>
        <w:color w:val="7030A0"/>
        <w:sz w:val="16"/>
        <w:szCs w:val="16"/>
      </w:rPr>
      <w:t>P</w:t>
    </w:r>
    <w:r w:rsidR="00F81537" w:rsidRPr="00F81537">
      <w:rPr>
        <w:rFonts w:ascii="Arial" w:hAnsi="Arial" w:cs="Arial"/>
        <w:i/>
        <w:color w:val="7030A0"/>
        <w:sz w:val="16"/>
        <w:szCs w:val="16"/>
      </w:rPr>
      <w:t>art of the Greenwood Academies Trust, Greenwood House, Private Road No 2, Colwick Quays Business Park, Colwick, Nottingham NG4 2JY</w:t>
    </w:r>
  </w:p>
  <w:p w14:paraId="04DB2250" w14:textId="77777777" w:rsidR="00B6171B" w:rsidRDefault="00CB682A" w:rsidP="00B40EE1">
    <w:pPr>
      <w:pStyle w:val="BasicParagraph"/>
      <w:ind w:left="-142"/>
      <w:jc w:val="center"/>
      <w:rPr>
        <w:rFonts w:ascii="Calibri" w:hAnsi="Calibri" w:cs="Calibri-Italic"/>
        <w:b/>
        <w:i/>
        <w:iCs/>
        <w:color w:val="660066"/>
        <w:spacing w:val="2"/>
        <w:lang w:val="en-US"/>
      </w:rPr>
    </w:pPr>
    <w:r w:rsidRPr="00A50522">
      <w:rPr>
        <w:rFonts w:ascii="Calibri" w:hAnsi="Calibri" w:cs="Calibri-Italic"/>
        <w:b/>
        <w:i/>
        <w:iCs/>
        <w:color w:val="660066"/>
        <w:spacing w:val="2"/>
        <w:lang w:val="en-US"/>
      </w:rPr>
      <w:t xml:space="preserve"> </w:t>
    </w:r>
  </w:p>
  <w:p w14:paraId="65C00DC2" w14:textId="77777777" w:rsidR="000E0D55" w:rsidRPr="000E0D55" w:rsidRDefault="000E0D55" w:rsidP="000E0D55">
    <w:pPr>
      <w:widowControl w:val="0"/>
      <w:autoSpaceDE w:val="0"/>
      <w:autoSpaceDN w:val="0"/>
      <w:adjustRightInd w:val="0"/>
      <w:spacing w:line="288" w:lineRule="auto"/>
      <w:ind w:left="-142"/>
      <w:jc w:val="center"/>
      <w:textAlignment w:val="center"/>
      <w:rPr>
        <w:rFonts w:ascii="Calibri" w:hAnsi="Calibri" w:cs="Calibri-Italic"/>
        <w:b/>
        <w:iCs/>
        <w:color w:val="660066"/>
        <w:spacing w:val="2"/>
        <w:sz w:val="4"/>
        <w:szCs w:val="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20FE9C3" w14:textId="77777777" w:rsidR="00DB7BA7" w:rsidRDefault="00DB7BA7">
      <w:r>
        <w:separator/>
      </w:r>
    </w:p>
  </w:footnote>
  <w:footnote w:type="continuationSeparator" w:id="0">
    <w:p w14:paraId="63E7C43D" w14:textId="77777777" w:rsidR="00DB7BA7" w:rsidRDefault="00DB7BA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7F6001A2"/>
    <w:lvl w:ilvl="0">
      <w:start w:val="1"/>
      <w:numFmt w:val="decimal"/>
      <w:pStyle w:val="ListNumber5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24AAFB60"/>
    <w:lvl w:ilvl="0">
      <w:start w:val="1"/>
      <w:numFmt w:val="decimal"/>
      <w:pStyle w:val="ListNumber4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62BE8638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FAFAF8B6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17B61BC4"/>
    <w:lvl w:ilvl="0">
      <w:start w:val="1"/>
      <w:numFmt w:val="bullet"/>
      <w:pStyle w:val="ListBullet5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51049E4E"/>
    <w:lvl w:ilvl="0">
      <w:start w:val="1"/>
      <w:numFmt w:val="bullet"/>
      <w:pStyle w:val="ListBullet4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DD6AECE8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68C81938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F252E71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C3E4902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0E14C25"/>
    <w:multiLevelType w:val="hybridMultilevel"/>
    <w:tmpl w:val="D6BC8C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ECF1B85"/>
    <w:multiLevelType w:val="hybridMultilevel"/>
    <w:tmpl w:val="730C2D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06A6166"/>
    <w:multiLevelType w:val="hybridMultilevel"/>
    <w:tmpl w:val="9446ADE2"/>
    <w:lvl w:ilvl="0" w:tplc="DC066CDE">
      <w:start w:val="1"/>
      <w:numFmt w:val="bullet"/>
      <w:lvlText w:val="□"/>
      <w:lvlJc w:val="left"/>
      <w:pPr>
        <w:ind w:left="720" w:hanging="360"/>
      </w:pPr>
      <w:rPr>
        <w:rFonts w:ascii="Calibri" w:hAnsi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E2115CD"/>
    <w:multiLevelType w:val="hybridMultilevel"/>
    <w:tmpl w:val="3976E258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83440941">
    <w:abstractNumId w:val="9"/>
  </w:num>
  <w:num w:numId="2" w16cid:durableId="1980304439">
    <w:abstractNumId w:val="7"/>
  </w:num>
  <w:num w:numId="3" w16cid:durableId="979308735">
    <w:abstractNumId w:val="6"/>
  </w:num>
  <w:num w:numId="4" w16cid:durableId="763497002">
    <w:abstractNumId w:val="5"/>
  </w:num>
  <w:num w:numId="5" w16cid:durableId="568803809">
    <w:abstractNumId w:val="4"/>
  </w:num>
  <w:num w:numId="6" w16cid:durableId="600450156">
    <w:abstractNumId w:val="8"/>
  </w:num>
  <w:num w:numId="7" w16cid:durableId="1793402686">
    <w:abstractNumId w:val="3"/>
  </w:num>
  <w:num w:numId="8" w16cid:durableId="944388360">
    <w:abstractNumId w:val="2"/>
  </w:num>
  <w:num w:numId="9" w16cid:durableId="885870902">
    <w:abstractNumId w:val="1"/>
  </w:num>
  <w:num w:numId="10" w16cid:durableId="1501000942">
    <w:abstractNumId w:val="0"/>
  </w:num>
  <w:num w:numId="11" w16cid:durableId="357858258">
    <w:abstractNumId w:val="12"/>
  </w:num>
  <w:num w:numId="12" w16cid:durableId="380860403">
    <w:abstractNumId w:val="11"/>
  </w:num>
  <w:num w:numId="13" w16cid:durableId="63989819">
    <w:abstractNumId w:val="10"/>
  </w:num>
  <w:num w:numId="14" w16cid:durableId="1731342485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ShowDynamicGuides" w:val="1"/>
    <w:docVar w:name="ShowMarginGuides" w:val="0"/>
    <w:docVar w:name="ShowOutlines" w:val="0"/>
    <w:docVar w:name="ShowStaticGuides" w:val="0"/>
  </w:docVars>
  <w:rsids>
    <w:rsidRoot w:val="0030000A"/>
    <w:rsid w:val="00016F06"/>
    <w:rsid w:val="00020F96"/>
    <w:rsid w:val="00021665"/>
    <w:rsid w:val="00022E92"/>
    <w:rsid w:val="00027B7D"/>
    <w:rsid w:val="00031EC8"/>
    <w:rsid w:val="0003275B"/>
    <w:rsid w:val="00035AF1"/>
    <w:rsid w:val="000361EE"/>
    <w:rsid w:val="000373CF"/>
    <w:rsid w:val="000473C3"/>
    <w:rsid w:val="00053684"/>
    <w:rsid w:val="0005487C"/>
    <w:rsid w:val="0006645D"/>
    <w:rsid w:val="00066557"/>
    <w:rsid w:val="00091A1B"/>
    <w:rsid w:val="000A2622"/>
    <w:rsid w:val="000A33AB"/>
    <w:rsid w:val="000A5416"/>
    <w:rsid w:val="000A734E"/>
    <w:rsid w:val="000D0C8D"/>
    <w:rsid w:val="000D2D66"/>
    <w:rsid w:val="000E0D55"/>
    <w:rsid w:val="00111844"/>
    <w:rsid w:val="00121543"/>
    <w:rsid w:val="00124A20"/>
    <w:rsid w:val="00141C19"/>
    <w:rsid w:val="00143932"/>
    <w:rsid w:val="0014494C"/>
    <w:rsid w:val="00150723"/>
    <w:rsid w:val="001517CC"/>
    <w:rsid w:val="001532AB"/>
    <w:rsid w:val="00180D15"/>
    <w:rsid w:val="001927E1"/>
    <w:rsid w:val="00195759"/>
    <w:rsid w:val="001A5A32"/>
    <w:rsid w:val="001A6145"/>
    <w:rsid w:val="001C59BC"/>
    <w:rsid w:val="001C7647"/>
    <w:rsid w:val="001D688E"/>
    <w:rsid w:val="001E3ED6"/>
    <w:rsid w:val="001F3CB1"/>
    <w:rsid w:val="001F5636"/>
    <w:rsid w:val="001F6CF8"/>
    <w:rsid w:val="002030DB"/>
    <w:rsid w:val="00211ECC"/>
    <w:rsid w:val="002256DE"/>
    <w:rsid w:val="0025081C"/>
    <w:rsid w:val="00254B62"/>
    <w:rsid w:val="002570EF"/>
    <w:rsid w:val="00261B88"/>
    <w:rsid w:val="00265AD8"/>
    <w:rsid w:val="00266E84"/>
    <w:rsid w:val="00267073"/>
    <w:rsid w:val="00272C35"/>
    <w:rsid w:val="002745C0"/>
    <w:rsid w:val="00276B1A"/>
    <w:rsid w:val="0028632B"/>
    <w:rsid w:val="00287526"/>
    <w:rsid w:val="00293788"/>
    <w:rsid w:val="002A3061"/>
    <w:rsid w:val="002B1112"/>
    <w:rsid w:val="002B1BF6"/>
    <w:rsid w:val="002B5973"/>
    <w:rsid w:val="002C17BD"/>
    <w:rsid w:val="002C784E"/>
    <w:rsid w:val="0030000A"/>
    <w:rsid w:val="003100C9"/>
    <w:rsid w:val="003233E1"/>
    <w:rsid w:val="00323CE5"/>
    <w:rsid w:val="003438F3"/>
    <w:rsid w:val="00363B29"/>
    <w:rsid w:val="003704ED"/>
    <w:rsid w:val="00385738"/>
    <w:rsid w:val="0039357A"/>
    <w:rsid w:val="003A6E5B"/>
    <w:rsid w:val="003B5032"/>
    <w:rsid w:val="003B5F22"/>
    <w:rsid w:val="003C7563"/>
    <w:rsid w:val="003D7AE6"/>
    <w:rsid w:val="003F36F5"/>
    <w:rsid w:val="004069CE"/>
    <w:rsid w:val="00407E76"/>
    <w:rsid w:val="0041056C"/>
    <w:rsid w:val="00435507"/>
    <w:rsid w:val="004369BE"/>
    <w:rsid w:val="0044331E"/>
    <w:rsid w:val="004453E3"/>
    <w:rsid w:val="0045166B"/>
    <w:rsid w:val="00460104"/>
    <w:rsid w:val="00470AFA"/>
    <w:rsid w:val="004728D1"/>
    <w:rsid w:val="004730C5"/>
    <w:rsid w:val="00473A95"/>
    <w:rsid w:val="00476060"/>
    <w:rsid w:val="00482059"/>
    <w:rsid w:val="004821FE"/>
    <w:rsid w:val="0048418F"/>
    <w:rsid w:val="004909B8"/>
    <w:rsid w:val="00492A37"/>
    <w:rsid w:val="00495412"/>
    <w:rsid w:val="004A2FC0"/>
    <w:rsid w:val="004A519E"/>
    <w:rsid w:val="004B2485"/>
    <w:rsid w:val="004C101C"/>
    <w:rsid w:val="004C4167"/>
    <w:rsid w:val="004D08B4"/>
    <w:rsid w:val="004D619A"/>
    <w:rsid w:val="004F0465"/>
    <w:rsid w:val="004F5B9A"/>
    <w:rsid w:val="004F6A10"/>
    <w:rsid w:val="00502AFB"/>
    <w:rsid w:val="00505B7C"/>
    <w:rsid w:val="00513FC3"/>
    <w:rsid w:val="00527843"/>
    <w:rsid w:val="00533CCF"/>
    <w:rsid w:val="005522E3"/>
    <w:rsid w:val="00572415"/>
    <w:rsid w:val="00575746"/>
    <w:rsid w:val="005936A5"/>
    <w:rsid w:val="00597370"/>
    <w:rsid w:val="00597B1F"/>
    <w:rsid w:val="005A462E"/>
    <w:rsid w:val="005A7D40"/>
    <w:rsid w:val="005C5DF2"/>
    <w:rsid w:val="005D100B"/>
    <w:rsid w:val="005D2D06"/>
    <w:rsid w:val="005D577E"/>
    <w:rsid w:val="005D64DF"/>
    <w:rsid w:val="005E0E36"/>
    <w:rsid w:val="005F2241"/>
    <w:rsid w:val="005F5F2A"/>
    <w:rsid w:val="005F6D7B"/>
    <w:rsid w:val="006065F5"/>
    <w:rsid w:val="006241BF"/>
    <w:rsid w:val="006473D6"/>
    <w:rsid w:val="006518A3"/>
    <w:rsid w:val="00666793"/>
    <w:rsid w:val="00674380"/>
    <w:rsid w:val="006821EB"/>
    <w:rsid w:val="0068302F"/>
    <w:rsid w:val="00690959"/>
    <w:rsid w:val="006912ED"/>
    <w:rsid w:val="006A1983"/>
    <w:rsid w:val="006A575F"/>
    <w:rsid w:val="006A5C7C"/>
    <w:rsid w:val="006B2806"/>
    <w:rsid w:val="006B430A"/>
    <w:rsid w:val="006B5B61"/>
    <w:rsid w:val="006C348A"/>
    <w:rsid w:val="006D427C"/>
    <w:rsid w:val="006F42DD"/>
    <w:rsid w:val="006F7F89"/>
    <w:rsid w:val="007241DF"/>
    <w:rsid w:val="00735515"/>
    <w:rsid w:val="007365D4"/>
    <w:rsid w:val="00737470"/>
    <w:rsid w:val="00755204"/>
    <w:rsid w:val="007611E8"/>
    <w:rsid w:val="00762B5A"/>
    <w:rsid w:val="007671FE"/>
    <w:rsid w:val="00767A24"/>
    <w:rsid w:val="00767F9C"/>
    <w:rsid w:val="007905C8"/>
    <w:rsid w:val="00791681"/>
    <w:rsid w:val="00797CE9"/>
    <w:rsid w:val="007A337C"/>
    <w:rsid w:val="007B55EB"/>
    <w:rsid w:val="007C16B7"/>
    <w:rsid w:val="007C3205"/>
    <w:rsid w:val="007D0B4B"/>
    <w:rsid w:val="007D27E8"/>
    <w:rsid w:val="007F5888"/>
    <w:rsid w:val="0081308D"/>
    <w:rsid w:val="00820CDE"/>
    <w:rsid w:val="00821E0C"/>
    <w:rsid w:val="00824BBC"/>
    <w:rsid w:val="008267DD"/>
    <w:rsid w:val="008348DB"/>
    <w:rsid w:val="00860B2D"/>
    <w:rsid w:val="0087022A"/>
    <w:rsid w:val="00882310"/>
    <w:rsid w:val="0088523D"/>
    <w:rsid w:val="008865B9"/>
    <w:rsid w:val="00892499"/>
    <w:rsid w:val="0089684F"/>
    <w:rsid w:val="008979FC"/>
    <w:rsid w:val="008A6257"/>
    <w:rsid w:val="008C4A75"/>
    <w:rsid w:val="008C5BBB"/>
    <w:rsid w:val="008D514E"/>
    <w:rsid w:val="008E3841"/>
    <w:rsid w:val="008E5992"/>
    <w:rsid w:val="008F1559"/>
    <w:rsid w:val="008F2D76"/>
    <w:rsid w:val="00916C88"/>
    <w:rsid w:val="009218A4"/>
    <w:rsid w:val="009241BC"/>
    <w:rsid w:val="00932531"/>
    <w:rsid w:val="00933722"/>
    <w:rsid w:val="009550C9"/>
    <w:rsid w:val="009566D7"/>
    <w:rsid w:val="00965BB1"/>
    <w:rsid w:val="00972671"/>
    <w:rsid w:val="00973235"/>
    <w:rsid w:val="009755C8"/>
    <w:rsid w:val="00975C73"/>
    <w:rsid w:val="009779DB"/>
    <w:rsid w:val="009A21B7"/>
    <w:rsid w:val="009A6ED9"/>
    <w:rsid w:val="009B11A3"/>
    <w:rsid w:val="009C0435"/>
    <w:rsid w:val="009C08D4"/>
    <w:rsid w:val="009C1A9E"/>
    <w:rsid w:val="009C59BE"/>
    <w:rsid w:val="009D341C"/>
    <w:rsid w:val="00A0444D"/>
    <w:rsid w:val="00A13A8B"/>
    <w:rsid w:val="00A15D07"/>
    <w:rsid w:val="00A20DEE"/>
    <w:rsid w:val="00A25EA1"/>
    <w:rsid w:val="00A27724"/>
    <w:rsid w:val="00A33488"/>
    <w:rsid w:val="00A4482D"/>
    <w:rsid w:val="00A50522"/>
    <w:rsid w:val="00A6581C"/>
    <w:rsid w:val="00A6709A"/>
    <w:rsid w:val="00AA7299"/>
    <w:rsid w:val="00AC0742"/>
    <w:rsid w:val="00AD00BD"/>
    <w:rsid w:val="00AD0F27"/>
    <w:rsid w:val="00AD1241"/>
    <w:rsid w:val="00AE10C5"/>
    <w:rsid w:val="00AE2709"/>
    <w:rsid w:val="00AF4797"/>
    <w:rsid w:val="00AF5B75"/>
    <w:rsid w:val="00B06DED"/>
    <w:rsid w:val="00B14A21"/>
    <w:rsid w:val="00B33EAC"/>
    <w:rsid w:val="00B36149"/>
    <w:rsid w:val="00B40EE1"/>
    <w:rsid w:val="00B44368"/>
    <w:rsid w:val="00B5748A"/>
    <w:rsid w:val="00B6171B"/>
    <w:rsid w:val="00B67904"/>
    <w:rsid w:val="00B7009C"/>
    <w:rsid w:val="00B7140E"/>
    <w:rsid w:val="00B84717"/>
    <w:rsid w:val="00B84905"/>
    <w:rsid w:val="00B85633"/>
    <w:rsid w:val="00B8788C"/>
    <w:rsid w:val="00B90BAD"/>
    <w:rsid w:val="00B94868"/>
    <w:rsid w:val="00B96072"/>
    <w:rsid w:val="00B96971"/>
    <w:rsid w:val="00BA3E07"/>
    <w:rsid w:val="00BA5CD5"/>
    <w:rsid w:val="00BB3131"/>
    <w:rsid w:val="00BC703E"/>
    <w:rsid w:val="00BD095A"/>
    <w:rsid w:val="00BD555E"/>
    <w:rsid w:val="00BE3AD0"/>
    <w:rsid w:val="00BE3E13"/>
    <w:rsid w:val="00C03773"/>
    <w:rsid w:val="00C07D3E"/>
    <w:rsid w:val="00C20BAF"/>
    <w:rsid w:val="00C2153D"/>
    <w:rsid w:val="00C23730"/>
    <w:rsid w:val="00C3532A"/>
    <w:rsid w:val="00C413D3"/>
    <w:rsid w:val="00C52A00"/>
    <w:rsid w:val="00C573F1"/>
    <w:rsid w:val="00C60A07"/>
    <w:rsid w:val="00C62BC8"/>
    <w:rsid w:val="00CB4D3E"/>
    <w:rsid w:val="00CB682A"/>
    <w:rsid w:val="00CC3F66"/>
    <w:rsid w:val="00CC698D"/>
    <w:rsid w:val="00CC6FD4"/>
    <w:rsid w:val="00CF6916"/>
    <w:rsid w:val="00D0396D"/>
    <w:rsid w:val="00D06FE9"/>
    <w:rsid w:val="00D0778E"/>
    <w:rsid w:val="00D20E30"/>
    <w:rsid w:val="00D37840"/>
    <w:rsid w:val="00D4398D"/>
    <w:rsid w:val="00D47FEB"/>
    <w:rsid w:val="00D557A6"/>
    <w:rsid w:val="00D84ACA"/>
    <w:rsid w:val="00D91DA9"/>
    <w:rsid w:val="00DA4061"/>
    <w:rsid w:val="00DA4531"/>
    <w:rsid w:val="00DB4029"/>
    <w:rsid w:val="00DB7BA7"/>
    <w:rsid w:val="00DE0B98"/>
    <w:rsid w:val="00E12311"/>
    <w:rsid w:val="00E15E14"/>
    <w:rsid w:val="00E21E03"/>
    <w:rsid w:val="00E24B96"/>
    <w:rsid w:val="00E370BE"/>
    <w:rsid w:val="00E542C8"/>
    <w:rsid w:val="00E571DB"/>
    <w:rsid w:val="00E67EBA"/>
    <w:rsid w:val="00E709A9"/>
    <w:rsid w:val="00E77900"/>
    <w:rsid w:val="00E84386"/>
    <w:rsid w:val="00E86AF5"/>
    <w:rsid w:val="00E876E0"/>
    <w:rsid w:val="00E929E0"/>
    <w:rsid w:val="00E938B7"/>
    <w:rsid w:val="00EA1A8D"/>
    <w:rsid w:val="00EA43DF"/>
    <w:rsid w:val="00EB0361"/>
    <w:rsid w:val="00EB5816"/>
    <w:rsid w:val="00EC2D6A"/>
    <w:rsid w:val="00EC68CD"/>
    <w:rsid w:val="00F000A8"/>
    <w:rsid w:val="00F02705"/>
    <w:rsid w:val="00F02BE6"/>
    <w:rsid w:val="00F0610D"/>
    <w:rsid w:val="00F141BD"/>
    <w:rsid w:val="00F24EC1"/>
    <w:rsid w:val="00F25FCA"/>
    <w:rsid w:val="00F33503"/>
    <w:rsid w:val="00F53D2C"/>
    <w:rsid w:val="00F54743"/>
    <w:rsid w:val="00F56CD2"/>
    <w:rsid w:val="00F606B3"/>
    <w:rsid w:val="00F7664B"/>
    <w:rsid w:val="00F80252"/>
    <w:rsid w:val="00F81537"/>
    <w:rsid w:val="00F81BC5"/>
    <w:rsid w:val="00F973BE"/>
    <w:rsid w:val="00FA6AEC"/>
    <w:rsid w:val="00FB1C98"/>
    <w:rsid w:val="00FB27FD"/>
    <w:rsid w:val="00FB5DEE"/>
    <w:rsid w:val="00FC098D"/>
    <w:rsid w:val="00FC5FFD"/>
    <w:rsid w:val="00FC6B07"/>
    <w:rsid w:val="00FC7D88"/>
    <w:rsid w:val="00FD5981"/>
    <w:rsid w:val="00FD673D"/>
    <w:rsid w:val="00FF4D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E7EC2A6"/>
  <w15:chartTrackingRefBased/>
  <w15:docId w15:val="{0EFA5871-15FB-4934-A204-9D05308ADC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sto MT" w:eastAsia="Times New Roman" w:hAnsi="Calisto MT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List Paragraph" w:uiPriority="34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rsid w:val="00E03743"/>
    <w:rPr>
      <w:color w:val="404040"/>
      <w:szCs w:val="22"/>
      <w:lang w:val="en-US" w:eastAsia="en-US"/>
    </w:rPr>
  </w:style>
  <w:style w:type="paragraph" w:styleId="Heading1">
    <w:name w:val="heading 1"/>
    <w:basedOn w:val="Normal"/>
    <w:next w:val="Normal"/>
    <w:link w:val="Heading1Char"/>
    <w:qFormat/>
    <w:rsid w:val="00E03743"/>
    <w:pPr>
      <w:keepNext/>
      <w:keepLines/>
      <w:spacing w:before="480"/>
      <w:outlineLvl w:val="0"/>
    </w:pPr>
    <w:rPr>
      <w:b/>
      <w:bCs/>
      <w:color w:val="5B6B72"/>
      <w:sz w:val="28"/>
      <w:szCs w:val="28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E03743"/>
    <w:pPr>
      <w:keepNext/>
      <w:keepLines/>
      <w:spacing w:before="200"/>
      <w:outlineLvl w:val="1"/>
    </w:pPr>
    <w:rPr>
      <w:b/>
      <w:bCs/>
      <w:color w:val="7C8F97"/>
      <w:sz w:val="26"/>
      <w:szCs w:val="26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E03743"/>
    <w:pPr>
      <w:keepNext/>
      <w:keepLines/>
      <w:spacing w:before="200"/>
      <w:outlineLvl w:val="2"/>
    </w:pPr>
    <w:rPr>
      <w:b/>
      <w:bCs/>
      <w:color w:val="7C8F97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E03743"/>
    <w:pPr>
      <w:keepNext/>
      <w:keepLines/>
      <w:spacing w:before="200"/>
      <w:outlineLvl w:val="3"/>
    </w:pPr>
    <w:rPr>
      <w:b/>
      <w:bCs/>
      <w:i/>
      <w:iCs/>
      <w:color w:val="7C8F97"/>
    </w:rPr>
  </w:style>
  <w:style w:type="paragraph" w:styleId="Heading5">
    <w:name w:val="heading 5"/>
    <w:basedOn w:val="Normal"/>
    <w:next w:val="Normal"/>
    <w:link w:val="Heading5Char"/>
    <w:semiHidden/>
    <w:unhideWhenUsed/>
    <w:qFormat/>
    <w:rsid w:val="00E03743"/>
    <w:pPr>
      <w:keepNext/>
      <w:keepLines/>
      <w:spacing w:before="200"/>
      <w:outlineLvl w:val="4"/>
    </w:pPr>
    <w:rPr>
      <w:color w:val="3C474C"/>
    </w:rPr>
  </w:style>
  <w:style w:type="paragraph" w:styleId="Heading6">
    <w:name w:val="heading 6"/>
    <w:basedOn w:val="Normal"/>
    <w:next w:val="Normal"/>
    <w:link w:val="Heading6Char"/>
    <w:semiHidden/>
    <w:unhideWhenUsed/>
    <w:qFormat/>
    <w:rsid w:val="00E03743"/>
    <w:pPr>
      <w:keepNext/>
      <w:keepLines/>
      <w:spacing w:before="200"/>
      <w:outlineLvl w:val="5"/>
    </w:pPr>
    <w:rPr>
      <w:i/>
      <w:iCs/>
      <w:color w:val="3C474C"/>
    </w:rPr>
  </w:style>
  <w:style w:type="paragraph" w:styleId="Heading7">
    <w:name w:val="heading 7"/>
    <w:basedOn w:val="Normal"/>
    <w:next w:val="Normal"/>
    <w:link w:val="Heading7Char"/>
    <w:semiHidden/>
    <w:unhideWhenUsed/>
    <w:qFormat/>
    <w:rsid w:val="00E03743"/>
    <w:pPr>
      <w:keepNext/>
      <w:keepLines/>
      <w:spacing w:before="200"/>
      <w:outlineLvl w:val="6"/>
    </w:pPr>
    <w:rPr>
      <w:i/>
      <w:iCs/>
    </w:rPr>
  </w:style>
  <w:style w:type="paragraph" w:styleId="Heading8">
    <w:name w:val="heading 8"/>
    <w:basedOn w:val="Normal"/>
    <w:next w:val="Normal"/>
    <w:link w:val="Heading8Char"/>
    <w:semiHidden/>
    <w:unhideWhenUsed/>
    <w:qFormat/>
    <w:rsid w:val="00E03743"/>
    <w:pPr>
      <w:keepNext/>
      <w:keepLines/>
      <w:spacing w:before="200"/>
      <w:outlineLvl w:val="7"/>
    </w:pPr>
    <w:rPr>
      <w:szCs w:val="20"/>
    </w:rPr>
  </w:style>
  <w:style w:type="paragraph" w:styleId="Heading9">
    <w:name w:val="heading 9"/>
    <w:basedOn w:val="Normal"/>
    <w:next w:val="Normal"/>
    <w:link w:val="Heading9Char"/>
    <w:semiHidden/>
    <w:unhideWhenUsed/>
    <w:qFormat/>
    <w:rsid w:val="00E03743"/>
    <w:pPr>
      <w:keepNext/>
      <w:keepLines/>
      <w:spacing w:before="200"/>
      <w:outlineLvl w:val="8"/>
    </w:pPr>
    <w:rPr>
      <w:i/>
      <w:iCs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E03743"/>
    <w:pPr>
      <w:spacing w:after="200"/>
      <w:ind w:right="144"/>
      <w:jc w:val="right"/>
    </w:pPr>
    <w:rPr>
      <w:color w:val="4B5A60"/>
      <w:szCs w:val="24"/>
    </w:rPr>
  </w:style>
  <w:style w:type="character" w:customStyle="1" w:styleId="HeaderChar">
    <w:name w:val="Header Char"/>
    <w:link w:val="Header"/>
    <w:rsid w:val="00E03743"/>
    <w:rPr>
      <w:color w:val="4B5A60"/>
      <w:sz w:val="20"/>
      <w:szCs w:val="24"/>
    </w:rPr>
  </w:style>
  <w:style w:type="paragraph" w:styleId="Footer">
    <w:name w:val="footer"/>
    <w:basedOn w:val="Normal"/>
    <w:link w:val="FooterChar"/>
    <w:rsid w:val="00E03743"/>
    <w:pPr>
      <w:tabs>
        <w:tab w:val="center" w:pos="4680"/>
        <w:tab w:val="right" w:pos="9360"/>
      </w:tabs>
      <w:spacing w:before="300"/>
      <w:jc w:val="right"/>
    </w:pPr>
    <w:rPr>
      <w:color w:val="7C8F97"/>
      <w:szCs w:val="16"/>
    </w:rPr>
  </w:style>
  <w:style w:type="character" w:customStyle="1" w:styleId="FooterChar">
    <w:name w:val="Footer Char"/>
    <w:link w:val="Footer"/>
    <w:rsid w:val="00E03743"/>
    <w:rPr>
      <w:color w:val="7C8F97"/>
      <w:sz w:val="20"/>
      <w:szCs w:val="16"/>
    </w:rPr>
  </w:style>
  <w:style w:type="paragraph" w:customStyle="1" w:styleId="Header-Left">
    <w:name w:val="Header-Left"/>
    <w:basedOn w:val="Normal"/>
    <w:rsid w:val="00E03743"/>
    <w:pPr>
      <w:spacing w:before="400" w:after="400"/>
      <w:ind w:left="216"/>
    </w:pPr>
    <w:rPr>
      <w:color w:val="4B5A60"/>
      <w:sz w:val="40"/>
    </w:rPr>
  </w:style>
  <w:style w:type="paragraph" w:customStyle="1" w:styleId="Header-Right">
    <w:name w:val="Header-Right"/>
    <w:basedOn w:val="Normal"/>
    <w:rsid w:val="00E03743"/>
    <w:pPr>
      <w:spacing w:before="80" w:after="80" w:line="220" w:lineRule="atLeast"/>
      <w:ind w:left="216" w:right="216"/>
    </w:pPr>
    <w:rPr>
      <w:color w:val="4B5A60"/>
      <w:sz w:val="16"/>
    </w:rPr>
  </w:style>
  <w:style w:type="paragraph" w:customStyle="1" w:styleId="DateandRecipient">
    <w:name w:val="Date and Recipient"/>
    <w:basedOn w:val="Normal"/>
    <w:rsid w:val="00E03743"/>
    <w:pPr>
      <w:spacing w:before="600"/>
    </w:pPr>
  </w:style>
  <w:style w:type="paragraph" w:styleId="BodyText">
    <w:name w:val="Body Text"/>
    <w:basedOn w:val="Normal"/>
    <w:link w:val="BodyTextChar"/>
    <w:rsid w:val="00E03743"/>
    <w:pPr>
      <w:spacing w:before="200"/>
    </w:pPr>
    <w:rPr>
      <w:szCs w:val="20"/>
    </w:rPr>
  </w:style>
  <w:style w:type="character" w:customStyle="1" w:styleId="BodyTextChar">
    <w:name w:val="Body Text Char"/>
    <w:link w:val="BodyText"/>
    <w:rsid w:val="00E03743"/>
    <w:rPr>
      <w:color w:val="404040"/>
      <w:sz w:val="20"/>
      <w:szCs w:val="20"/>
    </w:rPr>
  </w:style>
  <w:style w:type="paragraph" w:styleId="Signature">
    <w:name w:val="Signature"/>
    <w:basedOn w:val="Normal"/>
    <w:link w:val="SignatureChar"/>
    <w:rsid w:val="00E03743"/>
    <w:pPr>
      <w:spacing w:before="720"/>
    </w:pPr>
  </w:style>
  <w:style w:type="character" w:customStyle="1" w:styleId="SignatureChar">
    <w:name w:val="Signature Char"/>
    <w:link w:val="Signature"/>
    <w:rsid w:val="00E03743"/>
    <w:rPr>
      <w:color w:val="404040"/>
      <w:sz w:val="20"/>
    </w:rPr>
  </w:style>
  <w:style w:type="table" w:customStyle="1" w:styleId="OutsideTable-Header">
    <w:name w:val="Outside Table - Header"/>
    <w:basedOn w:val="TableNormal"/>
    <w:rsid w:val="00E03743"/>
    <w:tblPr>
      <w:tblCellMar>
        <w:top w:w="72" w:type="dxa"/>
        <w:left w:w="72" w:type="dxa"/>
        <w:bottom w:w="72" w:type="dxa"/>
        <w:right w:w="72" w:type="dxa"/>
      </w:tblCellMar>
    </w:tblPr>
    <w:tcPr>
      <w:shd w:val="clear" w:color="auto" w:fill="7C8F97"/>
    </w:tcPr>
  </w:style>
  <w:style w:type="paragraph" w:customStyle="1" w:styleId="NoSpaceBetween">
    <w:name w:val="No Space Between"/>
    <w:basedOn w:val="Normal"/>
    <w:rsid w:val="00E03743"/>
    <w:pPr>
      <w:spacing w:line="14" w:lineRule="exact"/>
    </w:pPr>
    <w:rPr>
      <w:sz w:val="2"/>
    </w:rPr>
  </w:style>
  <w:style w:type="table" w:customStyle="1" w:styleId="CenterTable-Header">
    <w:name w:val="Center Table - Header"/>
    <w:basedOn w:val="TableNormal"/>
    <w:rsid w:val="00E03743"/>
    <w:tblPr>
      <w:tblBorders>
        <w:top w:val="single" w:sz="8" w:space="0" w:color="D1D0C8"/>
        <w:left w:val="single" w:sz="8" w:space="0" w:color="D1D0C8"/>
        <w:bottom w:val="single" w:sz="8" w:space="0" w:color="D1D0C8"/>
        <w:right w:val="single" w:sz="8" w:space="0" w:color="D1D0C8"/>
        <w:insideH w:val="single" w:sz="8" w:space="0" w:color="D1D0C8"/>
        <w:insideV w:val="single" w:sz="8" w:space="0" w:color="D1D0C8"/>
      </w:tblBorders>
      <w:tblCellMar>
        <w:left w:w="0" w:type="dxa"/>
        <w:right w:w="0" w:type="dxa"/>
      </w:tblCellMar>
    </w:tblPr>
    <w:tcPr>
      <w:shd w:val="clear" w:color="auto" w:fill="FFFFFF"/>
    </w:tcPr>
  </w:style>
  <w:style w:type="table" w:customStyle="1" w:styleId="BorderTable-Header">
    <w:name w:val="Border Table - Header"/>
    <w:basedOn w:val="TableNormal"/>
    <w:rsid w:val="00E03743"/>
    <w:tblPr>
      <w:tblBorders>
        <w:top w:val="single" w:sz="4" w:space="0" w:color="404040"/>
        <w:left w:val="single" w:sz="4" w:space="0" w:color="404040"/>
        <w:bottom w:val="single" w:sz="4" w:space="0" w:color="404040"/>
        <w:right w:val="single" w:sz="4" w:space="0" w:color="404040"/>
      </w:tblBorders>
      <w:tblCellMar>
        <w:top w:w="72" w:type="dxa"/>
        <w:left w:w="72" w:type="dxa"/>
        <w:bottom w:w="72" w:type="dxa"/>
        <w:right w:w="72" w:type="dxa"/>
      </w:tblCellMar>
    </w:tblPr>
    <w:tcPr>
      <w:shd w:val="clear" w:color="auto" w:fill="FFFFFF"/>
    </w:tcPr>
  </w:style>
  <w:style w:type="paragraph" w:styleId="BalloonText">
    <w:name w:val="Balloon Text"/>
    <w:basedOn w:val="Normal"/>
    <w:link w:val="BalloonTextChar"/>
    <w:semiHidden/>
    <w:unhideWhenUsed/>
    <w:rsid w:val="00E0374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semiHidden/>
    <w:rsid w:val="00E03743"/>
    <w:rPr>
      <w:rFonts w:ascii="Tahoma" w:hAnsi="Tahoma" w:cs="Tahoma"/>
      <w:color w:val="404040"/>
      <w:sz w:val="16"/>
      <w:szCs w:val="16"/>
    </w:rPr>
  </w:style>
  <w:style w:type="paragraph" w:styleId="Bibliography">
    <w:name w:val="Bibliography"/>
    <w:basedOn w:val="Normal"/>
    <w:next w:val="Normal"/>
    <w:semiHidden/>
    <w:unhideWhenUsed/>
    <w:rsid w:val="00E03743"/>
  </w:style>
  <w:style w:type="paragraph" w:styleId="BlockText">
    <w:name w:val="Block Text"/>
    <w:basedOn w:val="Normal"/>
    <w:semiHidden/>
    <w:unhideWhenUsed/>
    <w:rsid w:val="00E03743"/>
    <w:pPr>
      <w:pBdr>
        <w:top w:val="single" w:sz="2" w:space="10" w:color="7C8F97" w:shadow="1"/>
        <w:left w:val="single" w:sz="2" w:space="10" w:color="7C8F97" w:shadow="1"/>
        <w:bottom w:val="single" w:sz="2" w:space="10" w:color="7C8F97" w:shadow="1"/>
        <w:right w:val="single" w:sz="2" w:space="10" w:color="7C8F97" w:shadow="1"/>
      </w:pBdr>
      <w:ind w:left="1152" w:right="1152"/>
    </w:pPr>
    <w:rPr>
      <w:i/>
      <w:iCs/>
      <w:color w:val="7C8F97"/>
    </w:rPr>
  </w:style>
  <w:style w:type="paragraph" w:styleId="BodyText2">
    <w:name w:val="Body Text 2"/>
    <w:basedOn w:val="Normal"/>
    <w:link w:val="BodyText2Char"/>
    <w:semiHidden/>
    <w:unhideWhenUsed/>
    <w:rsid w:val="00E03743"/>
    <w:pPr>
      <w:spacing w:after="120"/>
      <w:ind w:left="360"/>
    </w:pPr>
  </w:style>
  <w:style w:type="paragraph" w:styleId="BodyText3">
    <w:name w:val="Body Text 3"/>
    <w:basedOn w:val="Normal"/>
    <w:link w:val="BodyText3Char"/>
    <w:semiHidden/>
    <w:unhideWhenUsed/>
    <w:rsid w:val="00E03743"/>
    <w:pPr>
      <w:spacing w:after="120"/>
    </w:pPr>
    <w:rPr>
      <w:sz w:val="16"/>
      <w:szCs w:val="16"/>
    </w:rPr>
  </w:style>
  <w:style w:type="character" w:customStyle="1" w:styleId="BodyText3Char">
    <w:name w:val="Body Text 3 Char"/>
    <w:link w:val="BodyText3"/>
    <w:semiHidden/>
    <w:rsid w:val="00E03743"/>
    <w:rPr>
      <w:color w:val="404040"/>
      <w:sz w:val="16"/>
      <w:szCs w:val="16"/>
    </w:rPr>
  </w:style>
  <w:style w:type="paragraph" w:styleId="BodyTextFirstIndent">
    <w:name w:val="Body Text First Indent"/>
    <w:basedOn w:val="BodyText"/>
    <w:link w:val="BodyTextFirstIndentChar"/>
    <w:semiHidden/>
    <w:unhideWhenUsed/>
    <w:rsid w:val="00E03743"/>
    <w:pPr>
      <w:spacing w:before="0"/>
      <w:ind w:firstLine="360"/>
    </w:pPr>
    <w:rPr>
      <w:szCs w:val="22"/>
    </w:rPr>
  </w:style>
  <w:style w:type="character" w:customStyle="1" w:styleId="BodyTextFirstIndentChar">
    <w:name w:val="Body Text First Indent Char"/>
    <w:basedOn w:val="BodyTextChar"/>
    <w:link w:val="BodyTextFirstIndent"/>
    <w:semiHidden/>
    <w:rsid w:val="00E03743"/>
    <w:rPr>
      <w:color w:val="404040"/>
      <w:sz w:val="20"/>
      <w:szCs w:val="20"/>
    </w:rPr>
  </w:style>
  <w:style w:type="character" w:customStyle="1" w:styleId="BodyText2Char">
    <w:name w:val="Body Text 2 Char"/>
    <w:link w:val="BodyText2"/>
    <w:semiHidden/>
    <w:rsid w:val="00E03743"/>
    <w:rPr>
      <w:color w:val="404040"/>
      <w:sz w:val="20"/>
    </w:rPr>
  </w:style>
  <w:style w:type="paragraph" w:styleId="BodyTextFirstIndent2">
    <w:name w:val="Body Text First Indent 2"/>
    <w:basedOn w:val="BodyText2"/>
    <w:link w:val="BodyTextFirstIndent2Char"/>
    <w:semiHidden/>
    <w:unhideWhenUsed/>
    <w:rsid w:val="00E03743"/>
    <w:pPr>
      <w:spacing w:after="0"/>
      <w:ind w:firstLine="360"/>
    </w:pPr>
  </w:style>
  <w:style w:type="character" w:customStyle="1" w:styleId="BodyTextFirstIndent2Char">
    <w:name w:val="Body Text First Indent 2 Char"/>
    <w:basedOn w:val="BodyText2Char"/>
    <w:link w:val="BodyTextFirstIndent2"/>
    <w:semiHidden/>
    <w:rsid w:val="00E03743"/>
    <w:rPr>
      <w:color w:val="404040"/>
      <w:sz w:val="20"/>
    </w:rPr>
  </w:style>
  <w:style w:type="paragraph" w:styleId="BodyTextIndent2">
    <w:name w:val="Body Text Indent 2"/>
    <w:basedOn w:val="Normal"/>
    <w:link w:val="BodyTextIndent2Char"/>
    <w:semiHidden/>
    <w:unhideWhenUsed/>
    <w:rsid w:val="00E03743"/>
    <w:pPr>
      <w:spacing w:after="120" w:line="480" w:lineRule="auto"/>
      <w:ind w:left="360"/>
    </w:pPr>
  </w:style>
  <w:style w:type="character" w:customStyle="1" w:styleId="BodyTextIndent2Char">
    <w:name w:val="Body Text Indent 2 Char"/>
    <w:link w:val="BodyTextIndent2"/>
    <w:semiHidden/>
    <w:rsid w:val="00E03743"/>
    <w:rPr>
      <w:color w:val="404040"/>
      <w:sz w:val="20"/>
    </w:rPr>
  </w:style>
  <w:style w:type="paragraph" w:styleId="BodyTextIndent3">
    <w:name w:val="Body Text Indent 3"/>
    <w:basedOn w:val="Normal"/>
    <w:link w:val="BodyTextIndent3Char"/>
    <w:semiHidden/>
    <w:unhideWhenUsed/>
    <w:rsid w:val="00E03743"/>
    <w:pPr>
      <w:spacing w:after="120"/>
      <w:ind w:left="360"/>
    </w:pPr>
    <w:rPr>
      <w:sz w:val="16"/>
      <w:szCs w:val="16"/>
    </w:rPr>
  </w:style>
  <w:style w:type="character" w:customStyle="1" w:styleId="BodyTextIndent3Char">
    <w:name w:val="Body Text Indent 3 Char"/>
    <w:link w:val="BodyTextIndent3"/>
    <w:semiHidden/>
    <w:rsid w:val="00E03743"/>
    <w:rPr>
      <w:color w:val="404040"/>
      <w:sz w:val="16"/>
      <w:szCs w:val="16"/>
    </w:rPr>
  </w:style>
  <w:style w:type="paragraph" w:styleId="Caption">
    <w:name w:val="caption"/>
    <w:basedOn w:val="Normal"/>
    <w:next w:val="Normal"/>
    <w:semiHidden/>
    <w:unhideWhenUsed/>
    <w:qFormat/>
    <w:rsid w:val="00E03743"/>
    <w:pPr>
      <w:spacing w:after="200"/>
    </w:pPr>
    <w:rPr>
      <w:b/>
      <w:bCs/>
      <w:color w:val="7C8F97"/>
      <w:sz w:val="18"/>
      <w:szCs w:val="18"/>
    </w:rPr>
  </w:style>
  <w:style w:type="paragraph" w:styleId="Closing">
    <w:name w:val="Closing"/>
    <w:basedOn w:val="Normal"/>
    <w:link w:val="ClosingChar"/>
    <w:unhideWhenUsed/>
    <w:rsid w:val="00E34BC3"/>
    <w:pPr>
      <w:spacing w:before="200"/>
    </w:pPr>
  </w:style>
  <w:style w:type="character" w:customStyle="1" w:styleId="ClosingChar">
    <w:name w:val="Closing Char"/>
    <w:link w:val="Closing"/>
    <w:rsid w:val="00E34BC3"/>
    <w:rPr>
      <w:color w:val="404040"/>
      <w:sz w:val="20"/>
    </w:rPr>
  </w:style>
  <w:style w:type="paragraph" w:styleId="CommentText">
    <w:name w:val="annotation text"/>
    <w:basedOn w:val="Normal"/>
    <w:link w:val="CommentTextChar"/>
    <w:semiHidden/>
    <w:unhideWhenUsed/>
    <w:rsid w:val="00E03743"/>
    <w:rPr>
      <w:szCs w:val="20"/>
    </w:rPr>
  </w:style>
  <w:style w:type="character" w:customStyle="1" w:styleId="CommentTextChar">
    <w:name w:val="Comment Text Char"/>
    <w:link w:val="CommentText"/>
    <w:semiHidden/>
    <w:rsid w:val="00E03743"/>
    <w:rPr>
      <w:color w:val="404040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E03743"/>
    <w:rPr>
      <w:b/>
      <w:bCs/>
    </w:rPr>
  </w:style>
  <w:style w:type="character" w:customStyle="1" w:styleId="CommentSubjectChar">
    <w:name w:val="Comment Subject Char"/>
    <w:link w:val="CommentSubject"/>
    <w:semiHidden/>
    <w:rsid w:val="00E03743"/>
    <w:rPr>
      <w:b/>
      <w:bCs/>
      <w:color w:val="404040"/>
      <w:sz w:val="20"/>
      <w:szCs w:val="20"/>
    </w:rPr>
  </w:style>
  <w:style w:type="paragraph" w:styleId="Date">
    <w:name w:val="Date"/>
    <w:basedOn w:val="Normal"/>
    <w:next w:val="Normal"/>
    <w:link w:val="DateChar"/>
    <w:semiHidden/>
    <w:unhideWhenUsed/>
    <w:rsid w:val="00E03743"/>
  </w:style>
  <w:style w:type="character" w:customStyle="1" w:styleId="DateChar">
    <w:name w:val="Date Char"/>
    <w:link w:val="Date"/>
    <w:semiHidden/>
    <w:rsid w:val="00E03743"/>
    <w:rPr>
      <w:color w:val="404040"/>
      <w:sz w:val="20"/>
    </w:rPr>
  </w:style>
  <w:style w:type="paragraph" w:styleId="DocumentMap">
    <w:name w:val="Document Map"/>
    <w:basedOn w:val="Normal"/>
    <w:link w:val="DocumentMapChar"/>
    <w:semiHidden/>
    <w:unhideWhenUsed/>
    <w:rsid w:val="00E03743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link w:val="DocumentMap"/>
    <w:semiHidden/>
    <w:rsid w:val="00E03743"/>
    <w:rPr>
      <w:rFonts w:ascii="Tahoma" w:hAnsi="Tahoma" w:cs="Tahoma"/>
      <w:color w:val="404040"/>
      <w:sz w:val="16"/>
      <w:szCs w:val="16"/>
    </w:rPr>
  </w:style>
  <w:style w:type="paragraph" w:styleId="E-mailSignature">
    <w:name w:val="E-mail Signature"/>
    <w:basedOn w:val="Normal"/>
    <w:link w:val="E-mailSignatureChar"/>
    <w:semiHidden/>
    <w:unhideWhenUsed/>
    <w:rsid w:val="00E03743"/>
  </w:style>
  <w:style w:type="character" w:customStyle="1" w:styleId="E-mailSignatureChar">
    <w:name w:val="E-mail Signature Char"/>
    <w:link w:val="E-mailSignature"/>
    <w:semiHidden/>
    <w:rsid w:val="00E03743"/>
    <w:rPr>
      <w:color w:val="404040"/>
      <w:sz w:val="20"/>
    </w:rPr>
  </w:style>
  <w:style w:type="paragraph" w:styleId="EndnoteText">
    <w:name w:val="endnote text"/>
    <w:basedOn w:val="Normal"/>
    <w:link w:val="EndnoteTextChar"/>
    <w:semiHidden/>
    <w:unhideWhenUsed/>
    <w:rsid w:val="00E03743"/>
    <w:rPr>
      <w:szCs w:val="20"/>
    </w:rPr>
  </w:style>
  <w:style w:type="character" w:customStyle="1" w:styleId="EndnoteTextChar">
    <w:name w:val="Endnote Text Char"/>
    <w:link w:val="EndnoteText"/>
    <w:semiHidden/>
    <w:rsid w:val="00E03743"/>
    <w:rPr>
      <w:color w:val="404040"/>
      <w:sz w:val="20"/>
      <w:szCs w:val="20"/>
    </w:rPr>
  </w:style>
  <w:style w:type="paragraph" w:styleId="EnvelopeAddress">
    <w:name w:val="envelope address"/>
    <w:basedOn w:val="Normal"/>
    <w:semiHidden/>
    <w:unhideWhenUsed/>
    <w:rsid w:val="00E03743"/>
    <w:pPr>
      <w:framePr w:w="7920" w:h="1980" w:hRule="exact" w:hSpace="180" w:wrap="auto" w:hAnchor="page" w:xAlign="center" w:yAlign="bottom"/>
      <w:ind w:left="2880"/>
    </w:pPr>
    <w:rPr>
      <w:sz w:val="24"/>
      <w:szCs w:val="24"/>
    </w:rPr>
  </w:style>
  <w:style w:type="paragraph" w:styleId="EnvelopeReturn">
    <w:name w:val="envelope return"/>
    <w:basedOn w:val="Normal"/>
    <w:semiHidden/>
    <w:unhideWhenUsed/>
    <w:rsid w:val="00E03743"/>
    <w:rPr>
      <w:szCs w:val="20"/>
    </w:rPr>
  </w:style>
  <w:style w:type="paragraph" w:styleId="FootnoteText">
    <w:name w:val="footnote text"/>
    <w:basedOn w:val="Normal"/>
    <w:link w:val="FootnoteTextChar"/>
    <w:semiHidden/>
    <w:unhideWhenUsed/>
    <w:rsid w:val="00E03743"/>
    <w:rPr>
      <w:szCs w:val="20"/>
    </w:rPr>
  </w:style>
  <w:style w:type="character" w:customStyle="1" w:styleId="FootnoteTextChar">
    <w:name w:val="Footnote Text Char"/>
    <w:link w:val="FootnoteText"/>
    <w:semiHidden/>
    <w:rsid w:val="00E03743"/>
    <w:rPr>
      <w:color w:val="404040"/>
      <w:sz w:val="20"/>
      <w:szCs w:val="20"/>
    </w:rPr>
  </w:style>
  <w:style w:type="character" w:customStyle="1" w:styleId="Heading1Char">
    <w:name w:val="Heading 1 Char"/>
    <w:link w:val="Heading1"/>
    <w:rsid w:val="00E03743"/>
    <w:rPr>
      <w:rFonts w:ascii="Calisto MT" w:eastAsia="Times New Roman" w:hAnsi="Calisto MT" w:cs="Times New Roman"/>
      <w:b/>
      <w:bCs/>
      <w:color w:val="5B6B72"/>
      <w:sz w:val="28"/>
      <w:szCs w:val="28"/>
    </w:rPr>
  </w:style>
  <w:style w:type="character" w:customStyle="1" w:styleId="Heading2Char">
    <w:name w:val="Heading 2 Char"/>
    <w:link w:val="Heading2"/>
    <w:semiHidden/>
    <w:rsid w:val="00E03743"/>
    <w:rPr>
      <w:rFonts w:ascii="Calisto MT" w:eastAsia="Times New Roman" w:hAnsi="Calisto MT" w:cs="Times New Roman"/>
      <w:b/>
      <w:bCs/>
      <w:color w:val="7C8F97"/>
      <w:sz w:val="26"/>
      <w:szCs w:val="26"/>
    </w:rPr>
  </w:style>
  <w:style w:type="character" w:customStyle="1" w:styleId="Heading3Char">
    <w:name w:val="Heading 3 Char"/>
    <w:link w:val="Heading3"/>
    <w:semiHidden/>
    <w:rsid w:val="00E03743"/>
    <w:rPr>
      <w:rFonts w:ascii="Calisto MT" w:eastAsia="Times New Roman" w:hAnsi="Calisto MT" w:cs="Times New Roman"/>
      <w:b/>
      <w:bCs/>
      <w:color w:val="7C8F97"/>
      <w:sz w:val="20"/>
    </w:rPr>
  </w:style>
  <w:style w:type="character" w:customStyle="1" w:styleId="Heading4Char">
    <w:name w:val="Heading 4 Char"/>
    <w:link w:val="Heading4"/>
    <w:semiHidden/>
    <w:rsid w:val="00E03743"/>
    <w:rPr>
      <w:rFonts w:ascii="Calisto MT" w:eastAsia="Times New Roman" w:hAnsi="Calisto MT" w:cs="Times New Roman"/>
      <w:b/>
      <w:bCs/>
      <w:i/>
      <w:iCs/>
      <w:color w:val="7C8F97"/>
      <w:sz w:val="20"/>
    </w:rPr>
  </w:style>
  <w:style w:type="character" w:customStyle="1" w:styleId="Heading5Char">
    <w:name w:val="Heading 5 Char"/>
    <w:link w:val="Heading5"/>
    <w:semiHidden/>
    <w:rsid w:val="00E03743"/>
    <w:rPr>
      <w:rFonts w:ascii="Calisto MT" w:eastAsia="Times New Roman" w:hAnsi="Calisto MT" w:cs="Times New Roman"/>
      <w:color w:val="3C474C"/>
      <w:sz w:val="20"/>
    </w:rPr>
  </w:style>
  <w:style w:type="character" w:customStyle="1" w:styleId="Heading6Char">
    <w:name w:val="Heading 6 Char"/>
    <w:link w:val="Heading6"/>
    <w:semiHidden/>
    <w:rsid w:val="00E03743"/>
    <w:rPr>
      <w:rFonts w:ascii="Calisto MT" w:eastAsia="Times New Roman" w:hAnsi="Calisto MT" w:cs="Times New Roman"/>
      <w:i/>
      <w:iCs/>
      <w:color w:val="3C474C"/>
      <w:sz w:val="20"/>
    </w:rPr>
  </w:style>
  <w:style w:type="character" w:customStyle="1" w:styleId="Heading7Char">
    <w:name w:val="Heading 7 Char"/>
    <w:link w:val="Heading7"/>
    <w:semiHidden/>
    <w:rsid w:val="00E03743"/>
    <w:rPr>
      <w:rFonts w:ascii="Calisto MT" w:eastAsia="Times New Roman" w:hAnsi="Calisto MT" w:cs="Times New Roman"/>
      <w:i/>
      <w:iCs/>
      <w:color w:val="404040"/>
      <w:sz w:val="20"/>
    </w:rPr>
  </w:style>
  <w:style w:type="character" w:customStyle="1" w:styleId="Heading8Char">
    <w:name w:val="Heading 8 Char"/>
    <w:link w:val="Heading8"/>
    <w:semiHidden/>
    <w:rsid w:val="00E03743"/>
    <w:rPr>
      <w:rFonts w:ascii="Calisto MT" w:eastAsia="Times New Roman" w:hAnsi="Calisto MT" w:cs="Times New Roman"/>
      <w:color w:val="404040"/>
      <w:sz w:val="20"/>
      <w:szCs w:val="20"/>
    </w:rPr>
  </w:style>
  <w:style w:type="character" w:customStyle="1" w:styleId="Heading9Char">
    <w:name w:val="Heading 9 Char"/>
    <w:link w:val="Heading9"/>
    <w:semiHidden/>
    <w:rsid w:val="00E03743"/>
    <w:rPr>
      <w:rFonts w:ascii="Calisto MT" w:eastAsia="Times New Roman" w:hAnsi="Calisto MT" w:cs="Times New Roman"/>
      <w:i/>
      <w:iCs/>
      <w:color w:val="404040"/>
      <w:sz w:val="20"/>
      <w:szCs w:val="20"/>
    </w:rPr>
  </w:style>
  <w:style w:type="paragraph" w:styleId="HTMLAddress">
    <w:name w:val="HTML Address"/>
    <w:basedOn w:val="Normal"/>
    <w:link w:val="HTMLAddressChar"/>
    <w:semiHidden/>
    <w:unhideWhenUsed/>
    <w:rsid w:val="00E03743"/>
    <w:rPr>
      <w:i/>
      <w:iCs/>
    </w:rPr>
  </w:style>
  <w:style w:type="character" w:customStyle="1" w:styleId="HTMLAddressChar">
    <w:name w:val="HTML Address Char"/>
    <w:link w:val="HTMLAddress"/>
    <w:semiHidden/>
    <w:rsid w:val="00E03743"/>
    <w:rPr>
      <w:i/>
      <w:iCs/>
      <w:color w:val="404040"/>
      <w:sz w:val="20"/>
    </w:rPr>
  </w:style>
  <w:style w:type="paragraph" w:styleId="HTMLPreformatted">
    <w:name w:val="HTML Preformatted"/>
    <w:basedOn w:val="Normal"/>
    <w:link w:val="HTMLPreformattedChar"/>
    <w:semiHidden/>
    <w:unhideWhenUsed/>
    <w:rsid w:val="00E03743"/>
    <w:rPr>
      <w:rFonts w:ascii="Consolas" w:hAnsi="Consolas"/>
      <w:szCs w:val="20"/>
    </w:rPr>
  </w:style>
  <w:style w:type="character" w:customStyle="1" w:styleId="HTMLPreformattedChar">
    <w:name w:val="HTML Preformatted Char"/>
    <w:link w:val="HTMLPreformatted"/>
    <w:semiHidden/>
    <w:rsid w:val="00E03743"/>
    <w:rPr>
      <w:rFonts w:ascii="Consolas" w:hAnsi="Consolas"/>
      <w:color w:val="404040"/>
      <w:sz w:val="20"/>
      <w:szCs w:val="20"/>
    </w:rPr>
  </w:style>
  <w:style w:type="paragraph" w:styleId="Index1">
    <w:name w:val="index 1"/>
    <w:basedOn w:val="Normal"/>
    <w:next w:val="Normal"/>
    <w:autoRedefine/>
    <w:semiHidden/>
    <w:unhideWhenUsed/>
    <w:rsid w:val="00E03743"/>
    <w:pPr>
      <w:ind w:left="200" w:hanging="200"/>
    </w:pPr>
  </w:style>
  <w:style w:type="paragraph" w:styleId="Index2">
    <w:name w:val="index 2"/>
    <w:basedOn w:val="Normal"/>
    <w:next w:val="Normal"/>
    <w:autoRedefine/>
    <w:semiHidden/>
    <w:unhideWhenUsed/>
    <w:rsid w:val="00E03743"/>
    <w:pPr>
      <w:ind w:left="400" w:hanging="200"/>
    </w:pPr>
  </w:style>
  <w:style w:type="paragraph" w:styleId="Index3">
    <w:name w:val="index 3"/>
    <w:basedOn w:val="Normal"/>
    <w:next w:val="Normal"/>
    <w:autoRedefine/>
    <w:semiHidden/>
    <w:unhideWhenUsed/>
    <w:rsid w:val="00E03743"/>
    <w:pPr>
      <w:ind w:left="600" w:hanging="200"/>
    </w:pPr>
  </w:style>
  <w:style w:type="paragraph" w:styleId="Index4">
    <w:name w:val="index 4"/>
    <w:basedOn w:val="Normal"/>
    <w:next w:val="Normal"/>
    <w:autoRedefine/>
    <w:semiHidden/>
    <w:unhideWhenUsed/>
    <w:rsid w:val="00E03743"/>
    <w:pPr>
      <w:ind w:left="800" w:hanging="200"/>
    </w:pPr>
  </w:style>
  <w:style w:type="paragraph" w:styleId="Index5">
    <w:name w:val="index 5"/>
    <w:basedOn w:val="Normal"/>
    <w:next w:val="Normal"/>
    <w:autoRedefine/>
    <w:semiHidden/>
    <w:unhideWhenUsed/>
    <w:rsid w:val="00E03743"/>
    <w:pPr>
      <w:ind w:left="1000" w:hanging="200"/>
    </w:pPr>
  </w:style>
  <w:style w:type="paragraph" w:styleId="Index6">
    <w:name w:val="index 6"/>
    <w:basedOn w:val="Normal"/>
    <w:next w:val="Normal"/>
    <w:autoRedefine/>
    <w:semiHidden/>
    <w:unhideWhenUsed/>
    <w:rsid w:val="00E03743"/>
    <w:pPr>
      <w:ind w:left="1200" w:hanging="200"/>
    </w:pPr>
  </w:style>
  <w:style w:type="paragraph" w:styleId="Index7">
    <w:name w:val="index 7"/>
    <w:basedOn w:val="Normal"/>
    <w:next w:val="Normal"/>
    <w:autoRedefine/>
    <w:semiHidden/>
    <w:unhideWhenUsed/>
    <w:rsid w:val="00E03743"/>
    <w:pPr>
      <w:ind w:left="1400" w:hanging="200"/>
    </w:pPr>
  </w:style>
  <w:style w:type="paragraph" w:styleId="Index8">
    <w:name w:val="index 8"/>
    <w:basedOn w:val="Normal"/>
    <w:next w:val="Normal"/>
    <w:autoRedefine/>
    <w:semiHidden/>
    <w:unhideWhenUsed/>
    <w:rsid w:val="00E03743"/>
    <w:pPr>
      <w:ind w:left="1600" w:hanging="200"/>
    </w:pPr>
  </w:style>
  <w:style w:type="paragraph" w:styleId="Index9">
    <w:name w:val="index 9"/>
    <w:basedOn w:val="Normal"/>
    <w:next w:val="Normal"/>
    <w:autoRedefine/>
    <w:semiHidden/>
    <w:unhideWhenUsed/>
    <w:rsid w:val="00E03743"/>
    <w:pPr>
      <w:ind w:left="1800" w:hanging="200"/>
    </w:pPr>
  </w:style>
  <w:style w:type="paragraph" w:styleId="IndexHeading">
    <w:name w:val="index heading"/>
    <w:basedOn w:val="Normal"/>
    <w:next w:val="Index1"/>
    <w:semiHidden/>
    <w:unhideWhenUsed/>
    <w:rsid w:val="00E03743"/>
    <w:rPr>
      <w:b/>
      <w:bCs/>
    </w:rPr>
  </w:style>
  <w:style w:type="paragraph" w:styleId="IntenseQuote">
    <w:name w:val="Intense Quote"/>
    <w:basedOn w:val="Normal"/>
    <w:next w:val="Normal"/>
    <w:link w:val="IntenseQuoteChar"/>
    <w:qFormat/>
    <w:rsid w:val="00E03743"/>
    <w:pPr>
      <w:pBdr>
        <w:bottom w:val="single" w:sz="4" w:space="4" w:color="7C8F97"/>
      </w:pBdr>
      <w:spacing w:before="200" w:after="280"/>
      <w:ind w:left="936" w:right="936"/>
    </w:pPr>
    <w:rPr>
      <w:b/>
      <w:bCs/>
      <w:i/>
      <w:iCs/>
      <w:color w:val="7C8F97"/>
    </w:rPr>
  </w:style>
  <w:style w:type="character" w:customStyle="1" w:styleId="IntenseQuoteChar">
    <w:name w:val="Intense Quote Char"/>
    <w:link w:val="IntenseQuote"/>
    <w:rsid w:val="00E03743"/>
    <w:rPr>
      <w:b/>
      <w:bCs/>
      <w:i/>
      <w:iCs/>
      <w:color w:val="7C8F97"/>
      <w:sz w:val="20"/>
    </w:rPr>
  </w:style>
  <w:style w:type="paragraph" w:styleId="List">
    <w:name w:val="List"/>
    <w:basedOn w:val="Normal"/>
    <w:semiHidden/>
    <w:unhideWhenUsed/>
    <w:rsid w:val="00E03743"/>
    <w:pPr>
      <w:ind w:left="360" w:hanging="360"/>
      <w:contextualSpacing/>
    </w:pPr>
  </w:style>
  <w:style w:type="paragraph" w:styleId="List2">
    <w:name w:val="List 2"/>
    <w:basedOn w:val="Normal"/>
    <w:semiHidden/>
    <w:unhideWhenUsed/>
    <w:rsid w:val="00E03743"/>
    <w:pPr>
      <w:ind w:left="720" w:hanging="360"/>
      <w:contextualSpacing/>
    </w:pPr>
  </w:style>
  <w:style w:type="paragraph" w:styleId="List3">
    <w:name w:val="List 3"/>
    <w:basedOn w:val="Normal"/>
    <w:semiHidden/>
    <w:unhideWhenUsed/>
    <w:rsid w:val="00E03743"/>
    <w:pPr>
      <w:ind w:left="1080" w:hanging="360"/>
      <w:contextualSpacing/>
    </w:pPr>
  </w:style>
  <w:style w:type="paragraph" w:styleId="List4">
    <w:name w:val="List 4"/>
    <w:basedOn w:val="Normal"/>
    <w:semiHidden/>
    <w:unhideWhenUsed/>
    <w:rsid w:val="00E03743"/>
    <w:pPr>
      <w:ind w:left="1440" w:hanging="360"/>
      <w:contextualSpacing/>
    </w:pPr>
  </w:style>
  <w:style w:type="paragraph" w:styleId="List5">
    <w:name w:val="List 5"/>
    <w:basedOn w:val="Normal"/>
    <w:semiHidden/>
    <w:unhideWhenUsed/>
    <w:rsid w:val="00E03743"/>
    <w:pPr>
      <w:ind w:left="1800" w:hanging="360"/>
      <w:contextualSpacing/>
    </w:pPr>
  </w:style>
  <w:style w:type="paragraph" w:styleId="ListBullet">
    <w:name w:val="List Bullet"/>
    <w:basedOn w:val="Normal"/>
    <w:semiHidden/>
    <w:unhideWhenUsed/>
    <w:rsid w:val="00E03743"/>
    <w:pPr>
      <w:numPr>
        <w:numId w:val="1"/>
      </w:numPr>
      <w:contextualSpacing/>
    </w:pPr>
  </w:style>
  <w:style w:type="paragraph" w:styleId="ListBullet2">
    <w:name w:val="List Bullet 2"/>
    <w:basedOn w:val="Normal"/>
    <w:semiHidden/>
    <w:unhideWhenUsed/>
    <w:rsid w:val="00E03743"/>
    <w:pPr>
      <w:numPr>
        <w:numId w:val="2"/>
      </w:numPr>
      <w:contextualSpacing/>
    </w:pPr>
  </w:style>
  <w:style w:type="paragraph" w:styleId="ListBullet3">
    <w:name w:val="List Bullet 3"/>
    <w:basedOn w:val="Normal"/>
    <w:semiHidden/>
    <w:unhideWhenUsed/>
    <w:rsid w:val="00E03743"/>
    <w:pPr>
      <w:numPr>
        <w:numId w:val="3"/>
      </w:numPr>
      <w:contextualSpacing/>
    </w:pPr>
  </w:style>
  <w:style w:type="paragraph" w:styleId="ListBullet4">
    <w:name w:val="List Bullet 4"/>
    <w:basedOn w:val="Normal"/>
    <w:semiHidden/>
    <w:unhideWhenUsed/>
    <w:rsid w:val="00E03743"/>
    <w:pPr>
      <w:numPr>
        <w:numId w:val="4"/>
      </w:numPr>
      <w:contextualSpacing/>
    </w:pPr>
  </w:style>
  <w:style w:type="paragraph" w:styleId="ListBullet5">
    <w:name w:val="List Bullet 5"/>
    <w:basedOn w:val="Normal"/>
    <w:semiHidden/>
    <w:unhideWhenUsed/>
    <w:rsid w:val="00E03743"/>
    <w:pPr>
      <w:numPr>
        <w:numId w:val="5"/>
      </w:numPr>
      <w:contextualSpacing/>
    </w:pPr>
  </w:style>
  <w:style w:type="paragraph" w:styleId="ListContinue">
    <w:name w:val="List Continue"/>
    <w:basedOn w:val="Normal"/>
    <w:semiHidden/>
    <w:unhideWhenUsed/>
    <w:rsid w:val="00E03743"/>
    <w:pPr>
      <w:spacing w:after="120"/>
      <w:ind w:left="360"/>
      <w:contextualSpacing/>
    </w:pPr>
  </w:style>
  <w:style w:type="paragraph" w:styleId="ListContinue2">
    <w:name w:val="List Continue 2"/>
    <w:basedOn w:val="Normal"/>
    <w:semiHidden/>
    <w:unhideWhenUsed/>
    <w:rsid w:val="00E03743"/>
    <w:pPr>
      <w:spacing w:after="120"/>
      <w:ind w:left="720"/>
      <w:contextualSpacing/>
    </w:pPr>
  </w:style>
  <w:style w:type="paragraph" w:styleId="ListContinue3">
    <w:name w:val="List Continue 3"/>
    <w:basedOn w:val="Normal"/>
    <w:semiHidden/>
    <w:unhideWhenUsed/>
    <w:rsid w:val="00E03743"/>
    <w:pPr>
      <w:spacing w:after="120"/>
      <w:ind w:left="1080"/>
      <w:contextualSpacing/>
    </w:pPr>
  </w:style>
  <w:style w:type="paragraph" w:styleId="ListContinue4">
    <w:name w:val="List Continue 4"/>
    <w:basedOn w:val="Normal"/>
    <w:semiHidden/>
    <w:unhideWhenUsed/>
    <w:rsid w:val="00E03743"/>
    <w:pPr>
      <w:spacing w:after="120"/>
      <w:ind w:left="1440"/>
      <w:contextualSpacing/>
    </w:pPr>
  </w:style>
  <w:style w:type="paragraph" w:styleId="ListContinue5">
    <w:name w:val="List Continue 5"/>
    <w:basedOn w:val="Normal"/>
    <w:semiHidden/>
    <w:unhideWhenUsed/>
    <w:rsid w:val="00E03743"/>
    <w:pPr>
      <w:spacing w:after="120"/>
      <w:ind w:left="1800"/>
      <w:contextualSpacing/>
    </w:pPr>
  </w:style>
  <w:style w:type="paragraph" w:styleId="ListNumber">
    <w:name w:val="List Number"/>
    <w:basedOn w:val="Normal"/>
    <w:semiHidden/>
    <w:unhideWhenUsed/>
    <w:rsid w:val="00E03743"/>
    <w:pPr>
      <w:numPr>
        <w:numId w:val="6"/>
      </w:numPr>
      <w:contextualSpacing/>
    </w:pPr>
  </w:style>
  <w:style w:type="paragraph" w:styleId="ListNumber2">
    <w:name w:val="List Number 2"/>
    <w:basedOn w:val="Normal"/>
    <w:semiHidden/>
    <w:unhideWhenUsed/>
    <w:rsid w:val="00E03743"/>
    <w:pPr>
      <w:numPr>
        <w:numId w:val="7"/>
      </w:numPr>
      <w:contextualSpacing/>
    </w:pPr>
  </w:style>
  <w:style w:type="paragraph" w:styleId="ListNumber3">
    <w:name w:val="List Number 3"/>
    <w:basedOn w:val="Normal"/>
    <w:semiHidden/>
    <w:unhideWhenUsed/>
    <w:rsid w:val="00E03743"/>
    <w:pPr>
      <w:numPr>
        <w:numId w:val="8"/>
      </w:numPr>
      <w:contextualSpacing/>
    </w:pPr>
  </w:style>
  <w:style w:type="paragraph" w:styleId="ListNumber4">
    <w:name w:val="List Number 4"/>
    <w:basedOn w:val="Normal"/>
    <w:semiHidden/>
    <w:unhideWhenUsed/>
    <w:rsid w:val="00E03743"/>
    <w:pPr>
      <w:numPr>
        <w:numId w:val="9"/>
      </w:numPr>
      <w:contextualSpacing/>
    </w:pPr>
  </w:style>
  <w:style w:type="paragraph" w:styleId="ListNumber5">
    <w:name w:val="List Number 5"/>
    <w:basedOn w:val="Normal"/>
    <w:semiHidden/>
    <w:unhideWhenUsed/>
    <w:rsid w:val="00E03743"/>
    <w:pPr>
      <w:numPr>
        <w:numId w:val="10"/>
      </w:numPr>
      <w:contextualSpacing/>
    </w:pPr>
  </w:style>
  <w:style w:type="paragraph" w:styleId="ListParagraph">
    <w:name w:val="List Paragraph"/>
    <w:basedOn w:val="Normal"/>
    <w:uiPriority w:val="34"/>
    <w:qFormat/>
    <w:rsid w:val="00E03743"/>
    <w:pPr>
      <w:ind w:left="720"/>
      <w:contextualSpacing/>
    </w:pPr>
  </w:style>
  <w:style w:type="paragraph" w:styleId="MacroText">
    <w:name w:val="macro"/>
    <w:link w:val="MacroTextChar"/>
    <w:semiHidden/>
    <w:unhideWhenUsed/>
    <w:rsid w:val="00E03743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nsolas" w:hAnsi="Consolas"/>
      <w:color w:val="404040"/>
      <w:lang w:val="en-US" w:eastAsia="en-US"/>
    </w:rPr>
  </w:style>
  <w:style w:type="character" w:customStyle="1" w:styleId="MacroTextChar">
    <w:name w:val="Macro Text Char"/>
    <w:link w:val="MacroText"/>
    <w:semiHidden/>
    <w:rsid w:val="00E03743"/>
    <w:rPr>
      <w:rFonts w:ascii="Consolas" w:hAnsi="Consolas"/>
      <w:color w:val="404040"/>
      <w:sz w:val="20"/>
      <w:szCs w:val="20"/>
    </w:rPr>
  </w:style>
  <w:style w:type="paragraph" w:styleId="MessageHeader">
    <w:name w:val="Message Header"/>
    <w:basedOn w:val="Normal"/>
    <w:link w:val="MessageHeaderChar"/>
    <w:semiHidden/>
    <w:unhideWhenUsed/>
    <w:rsid w:val="00E03743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080" w:hanging="1080"/>
    </w:pPr>
    <w:rPr>
      <w:sz w:val="24"/>
      <w:szCs w:val="24"/>
    </w:rPr>
  </w:style>
  <w:style w:type="character" w:customStyle="1" w:styleId="MessageHeaderChar">
    <w:name w:val="Message Header Char"/>
    <w:link w:val="MessageHeader"/>
    <w:semiHidden/>
    <w:rsid w:val="00E03743"/>
    <w:rPr>
      <w:rFonts w:ascii="Calisto MT" w:eastAsia="Times New Roman" w:hAnsi="Calisto MT" w:cs="Times New Roman"/>
      <w:color w:val="404040"/>
      <w:sz w:val="24"/>
      <w:szCs w:val="24"/>
      <w:shd w:val="pct20" w:color="auto" w:fill="auto"/>
    </w:rPr>
  </w:style>
  <w:style w:type="paragraph" w:styleId="NoSpacing">
    <w:name w:val="No Spacing"/>
    <w:qFormat/>
    <w:rsid w:val="00E03743"/>
    <w:rPr>
      <w:color w:val="404040"/>
      <w:szCs w:val="22"/>
      <w:lang w:val="en-US" w:eastAsia="en-US"/>
    </w:rPr>
  </w:style>
  <w:style w:type="paragraph" w:styleId="NormalWeb">
    <w:name w:val="Normal (Web)"/>
    <w:basedOn w:val="Normal"/>
    <w:uiPriority w:val="99"/>
    <w:semiHidden/>
    <w:unhideWhenUsed/>
    <w:rsid w:val="00E03743"/>
    <w:rPr>
      <w:rFonts w:ascii="Times New Roman" w:hAnsi="Times New Roman"/>
      <w:sz w:val="24"/>
      <w:szCs w:val="24"/>
    </w:rPr>
  </w:style>
  <w:style w:type="paragraph" w:styleId="NormalIndent">
    <w:name w:val="Normal Indent"/>
    <w:basedOn w:val="Normal"/>
    <w:semiHidden/>
    <w:unhideWhenUsed/>
    <w:rsid w:val="00E03743"/>
    <w:pPr>
      <w:ind w:left="720"/>
    </w:pPr>
  </w:style>
  <w:style w:type="paragraph" w:styleId="NoteHeading">
    <w:name w:val="Note Heading"/>
    <w:basedOn w:val="Normal"/>
    <w:next w:val="Normal"/>
    <w:link w:val="NoteHeadingChar"/>
    <w:semiHidden/>
    <w:unhideWhenUsed/>
    <w:rsid w:val="00E03743"/>
  </w:style>
  <w:style w:type="character" w:customStyle="1" w:styleId="NoteHeadingChar">
    <w:name w:val="Note Heading Char"/>
    <w:link w:val="NoteHeading"/>
    <w:semiHidden/>
    <w:rsid w:val="00E03743"/>
    <w:rPr>
      <w:color w:val="404040"/>
      <w:sz w:val="20"/>
    </w:rPr>
  </w:style>
  <w:style w:type="paragraph" w:styleId="PlainText">
    <w:name w:val="Plain Text"/>
    <w:basedOn w:val="Normal"/>
    <w:link w:val="PlainTextChar"/>
    <w:semiHidden/>
    <w:unhideWhenUsed/>
    <w:rsid w:val="00E03743"/>
    <w:rPr>
      <w:rFonts w:ascii="Consolas" w:hAnsi="Consolas"/>
      <w:sz w:val="21"/>
      <w:szCs w:val="21"/>
    </w:rPr>
  </w:style>
  <w:style w:type="character" w:customStyle="1" w:styleId="PlainTextChar">
    <w:name w:val="Plain Text Char"/>
    <w:link w:val="PlainText"/>
    <w:semiHidden/>
    <w:rsid w:val="00E03743"/>
    <w:rPr>
      <w:rFonts w:ascii="Consolas" w:hAnsi="Consolas"/>
      <w:color w:val="404040"/>
      <w:sz w:val="21"/>
      <w:szCs w:val="21"/>
    </w:rPr>
  </w:style>
  <w:style w:type="paragraph" w:styleId="Quote">
    <w:name w:val="Quote"/>
    <w:basedOn w:val="Normal"/>
    <w:next w:val="Normal"/>
    <w:link w:val="QuoteChar"/>
    <w:qFormat/>
    <w:rsid w:val="00E03743"/>
    <w:rPr>
      <w:i/>
      <w:iCs/>
      <w:color w:val="000000"/>
    </w:rPr>
  </w:style>
  <w:style w:type="character" w:customStyle="1" w:styleId="QuoteChar">
    <w:name w:val="Quote Char"/>
    <w:link w:val="Quote"/>
    <w:rsid w:val="00E03743"/>
    <w:rPr>
      <w:i/>
      <w:iCs/>
      <w:color w:val="000000"/>
      <w:sz w:val="20"/>
    </w:rPr>
  </w:style>
  <w:style w:type="paragraph" w:styleId="Salutation">
    <w:name w:val="Salutation"/>
    <w:basedOn w:val="Normal"/>
    <w:next w:val="Normal"/>
    <w:link w:val="SalutationChar"/>
    <w:semiHidden/>
    <w:unhideWhenUsed/>
    <w:rsid w:val="00E03743"/>
  </w:style>
  <w:style w:type="character" w:customStyle="1" w:styleId="SalutationChar">
    <w:name w:val="Salutation Char"/>
    <w:link w:val="Salutation"/>
    <w:semiHidden/>
    <w:rsid w:val="00E03743"/>
    <w:rPr>
      <w:color w:val="404040"/>
      <w:sz w:val="20"/>
    </w:rPr>
  </w:style>
  <w:style w:type="paragraph" w:styleId="Subtitle">
    <w:name w:val="Subtitle"/>
    <w:basedOn w:val="Normal"/>
    <w:next w:val="Normal"/>
    <w:link w:val="SubtitleChar"/>
    <w:qFormat/>
    <w:rsid w:val="00E03743"/>
    <w:pPr>
      <w:numPr>
        <w:ilvl w:val="1"/>
      </w:numPr>
    </w:pPr>
    <w:rPr>
      <w:i/>
      <w:iCs/>
      <w:color w:val="7C8F97"/>
      <w:spacing w:val="15"/>
      <w:sz w:val="24"/>
      <w:szCs w:val="24"/>
    </w:rPr>
  </w:style>
  <w:style w:type="character" w:customStyle="1" w:styleId="SubtitleChar">
    <w:name w:val="Subtitle Char"/>
    <w:link w:val="Subtitle"/>
    <w:rsid w:val="00E03743"/>
    <w:rPr>
      <w:rFonts w:ascii="Calisto MT" w:eastAsia="Times New Roman" w:hAnsi="Calisto MT" w:cs="Times New Roman"/>
      <w:i/>
      <w:iCs/>
      <w:color w:val="7C8F97"/>
      <w:spacing w:val="15"/>
      <w:sz w:val="24"/>
      <w:szCs w:val="24"/>
    </w:rPr>
  </w:style>
  <w:style w:type="paragraph" w:styleId="TableofAuthorities">
    <w:name w:val="table of authorities"/>
    <w:basedOn w:val="Normal"/>
    <w:next w:val="Normal"/>
    <w:semiHidden/>
    <w:unhideWhenUsed/>
    <w:rsid w:val="00E03743"/>
    <w:pPr>
      <w:ind w:left="200" w:hanging="200"/>
    </w:pPr>
  </w:style>
  <w:style w:type="paragraph" w:styleId="TableofFigures">
    <w:name w:val="table of figures"/>
    <w:basedOn w:val="Normal"/>
    <w:next w:val="Normal"/>
    <w:semiHidden/>
    <w:unhideWhenUsed/>
    <w:rsid w:val="00E03743"/>
  </w:style>
  <w:style w:type="paragraph" w:styleId="Title">
    <w:name w:val="Title"/>
    <w:basedOn w:val="Normal"/>
    <w:next w:val="Normal"/>
    <w:link w:val="TitleChar"/>
    <w:qFormat/>
    <w:rsid w:val="00E03743"/>
    <w:pPr>
      <w:pBdr>
        <w:bottom w:val="single" w:sz="8" w:space="4" w:color="7C8F97"/>
      </w:pBdr>
      <w:spacing w:after="300"/>
      <w:contextualSpacing/>
    </w:pPr>
    <w:rPr>
      <w:color w:val="384347"/>
      <w:spacing w:val="5"/>
      <w:kern w:val="28"/>
      <w:sz w:val="52"/>
      <w:szCs w:val="52"/>
    </w:rPr>
  </w:style>
  <w:style w:type="character" w:customStyle="1" w:styleId="TitleChar">
    <w:name w:val="Title Char"/>
    <w:link w:val="Title"/>
    <w:rsid w:val="00E03743"/>
    <w:rPr>
      <w:rFonts w:ascii="Calisto MT" w:eastAsia="Times New Roman" w:hAnsi="Calisto MT" w:cs="Times New Roman"/>
      <w:color w:val="384347"/>
      <w:spacing w:val="5"/>
      <w:kern w:val="28"/>
      <w:sz w:val="52"/>
      <w:szCs w:val="52"/>
    </w:rPr>
  </w:style>
  <w:style w:type="paragraph" w:styleId="TOAHeading">
    <w:name w:val="toa heading"/>
    <w:basedOn w:val="Normal"/>
    <w:next w:val="Normal"/>
    <w:semiHidden/>
    <w:unhideWhenUsed/>
    <w:rsid w:val="00E03743"/>
    <w:pPr>
      <w:spacing w:before="120"/>
    </w:pPr>
    <w:rPr>
      <w:b/>
      <w:bCs/>
      <w:sz w:val="24"/>
      <w:szCs w:val="24"/>
    </w:rPr>
  </w:style>
  <w:style w:type="paragraph" w:styleId="TOC1">
    <w:name w:val="toc 1"/>
    <w:basedOn w:val="Normal"/>
    <w:next w:val="Normal"/>
    <w:autoRedefine/>
    <w:semiHidden/>
    <w:unhideWhenUsed/>
    <w:rsid w:val="00E03743"/>
    <w:pPr>
      <w:spacing w:after="100"/>
    </w:pPr>
  </w:style>
  <w:style w:type="paragraph" w:styleId="TOC2">
    <w:name w:val="toc 2"/>
    <w:basedOn w:val="Normal"/>
    <w:next w:val="Normal"/>
    <w:autoRedefine/>
    <w:semiHidden/>
    <w:unhideWhenUsed/>
    <w:rsid w:val="00E03743"/>
    <w:pPr>
      <w:spacing w:after="100"/>
      <w:ind w:left="200"/>
    </w:pPr>
  </w:style>
  <w:style w:type="paragraph" w:styleId="TOC3">
    <w:name w:val="toc 3"/>
    <w:basedOn w:val="Normal"/>
    <w:next w:val="Normal"/>
    <w:autoRedefine/>
    <w:semiHidden/>
    <w:unhideWhenUsed/>
    <w:rsid w:val="00E03743"/>
    <w:pPr>
      <w:spacing w:after="100"/>
      <w:ind w:left="400"/>
    </w:pPr>
  </w:style>
  <w:style w:type="paragraph" w:styleId="TOC4">
    <w:name w:val="toc 4"/>
    <w:basedOn w:val="Normal"/>
    <w:next w:val="Normal"/>
    <w:autoRedefine/>
    <w:semiHidden/>
    <w:unhideWhenUsed/>
    <w:rsid w:val="00E03743"/>
    <w:pPr>
      <w:spacing w:after="100"/>
      <w:ind w:left="600"/>
    </w:pPr>
  </w:style>
  <w:style w:type="paragraph" w:styleId="TOC5">
    <w:name w:val="toc 5"/>
    <w:basedOn w:val="Normal"/>
    <w:next w:val="Normal"/>
    <w:autoRedefine/>
    <w:semiHidden/>
    <w:unhideWhenUsed/>
    <w:rsid w:val="00E03743"/>
    <w:pPr>
      <w:spacing w:after="100"/>
      <w:ind w:left="800"/>
    </w:pPr>
  </w:style>
  <w:style w:type="paragraph" w:styleId="TOC6">
    <w:name w:val="toc 6"/>
    <w:basedOn w:val="Normal"/>
    <w:next w:val="Normal"/>
    <w:autoRedefine/>
    <w:semiHidden/>
    <w:unhideWhenUsed/>
    <w:rsid w:val="00E03743"/>
    <w:pPr>
      <w:spacing w:after="100"/>
      <w:ind w:left="1000"/>
    </w:pPr>
  </w:style>
  <w:style w:type="paragraph" w:styleId="TOC7">
    <w:name w:val="toc 7"/>
    <w:basedOn w:val="Normal"/>
    <w:next w:val="Normal"/>
    <w:autoRedefine/>
    <w:semiHidden/>
    <w:unhideWhenUsed/>
    <w:rsid w:val="00E03743"/>
    <w:pPr>
      <w:spacing w:after="100"/>
      <w:ind w:left="1200"/>
    </w:pPr>
  </w:style>
  <w:style w:type="paragraph" w:styleId="TOC8">
    <w:name w:val="toc 8"/>
    <w:basedOn w:val="Normal"/>
    <w:next w:val="Normal"/>
    <w:autoRedefine/>
    <w:semiHidden/>
    <w:unhideWhenUsed/>
    <w:rsid w:val="00E03743"/>
    <w:pPr>
      <w:spacing w:after="100"/>
      <w:ind w:left="1400"/>
    </w:pPr>
  </w:style>
  <w:style w:type="paragraph" w:styleId="TOC9">
    <w:name w:val="toc 9"/>
    <w:basedOn w:val="Normal"/>
    <w:next w:val="Normal"/>
    <w:autoRedefine/>
    <w:semiHidden/>
    <w:unhideWhenUsed/>
    <w:rsid w:val="00E03743"/>
    <w:pPr>
      <w:spacing w:after="100"/>
      <w:ind w:left="1600"/>
    </w:pPr>
  </w:style>
  <w:style w:type="paragraph" w:styleId="TOCHeading">
    <w:name w:val="TOC Heading"/>
    <w:basedOn w:val="Heading1"/>
    <w:next w:val="Normal"/>
    <w:semiHidden/>
    <w:unhideWhenUsed/>
    <w:qFormat/>
    <w:rsid w:val="00E03743"/>
    <w:pPr>
      <w:outlineLvl w:val="9"/>
    </w:pPr>
  </w:style>
  <w:style w:type="paragraph" w:customStyle="1" w:styleId="NoParagraphStyle">
    <w:name w:val="[No Paragraph Style]"/>
    <w:rsid w:val="00B67904"/>
    <w:pPr>
      <w:widowControl w:val="0"/>
      <w:autoSpaceDE w:val="0"/>
      <w:autoSpaceDN w:val="0"/>
      <w:adjustRightInd w:val="0"/>
      <w:spacing w:line="288" w:lineRule="auto"/>
      <w:textAlignment w:val="center"/>
    </w:pPr>
    <w:rPr>
      <w:rFonts w:ascii="MinionPro-Regular" w:hAnsi="MinionPro-Regular" w:cs="MinionPro-Regular"/>
      <w:color w:val="000000"/>
      <w:sz w:val="24"/>
      <w:szCs w:val="24"/>
      <w:lang w:eastAsia="en-US"/>
    </w:rPr>
  </w:style>
  <w:style w:type="paragraph" w:customStyle="1" w:styleId="BasicParagraph">
    <w:name w:val="[Basic Paragraph]"/>
    <w:basedOn w:val="NoParagraphStyle"/>
    <w:uiPriority w:val="99"/>
    <w:rsid w:val="00B67904"/>
  </w:style>
  <w:style w:type="character" w:styleId="Hyperlink">
    <w:name w:val="Hyperlink"/>
    <w:rsid w:val="00767F9C"/>
    <w:rPr>
      <w:color w:val="524A82"/>
      <w:u w:val="single"/>
    </w:rPr>
  </w:style>
  <w:style w:type="character" w:styleId="UnresolvedMention">
    <w:name w:val="Unresolved Mention"/>
    <w:uiPriority w:val="99"/>
    <w:semiHidden/>
    <w:unhideWhenUsed/>
    <w:rsid w:val="007365D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0710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14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307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0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82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004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27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73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303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086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69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ink/ink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2.png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4.jpeg"/><Relationship Id="rId1" Type="http://schemas.openxmlformats.org/officeDocument/2006/relationships/image" Target="media/image3.jpeg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5-01-20T15:36:28.406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12 898 24575,'48'-30'0,"134"-90"0,-161 103 0,0 0 0,-1-2 0,-1 0 0,0-1 0,29-42 0,-42 51 0,0 0 0,-1-1 0,0 1 0,0-1 0,-2 0 0,1 0 0,-2 0 0,1-2 0,-2 2 0,1-1 0,-2-22 0,-1 13 0,-2 0 0,0 0 0,-2 0 0,0 0 0,-15-38 0,17 55 0,1-1 0,-1 0 0,0 1 0,0-1 0,-1 1 0,1 0 0,-1 0 0,0 1 0,-1-1 0,1 1 0,-1 0 0,0 0 0,0 0 0,0 0 0,0 1 0,-11-4 0,6 3 0,0 1 0,0 0 0,-1 1 0,1 0 0,-1 0 0,0 1 0,1 1 0,-22 1 0,23 0 0,0 0 0,0 0 0,1 1 0,-1 0 0,0 1 0,1 0 0,0 0 0,0 0 0,0 1 0,0 1 0,0-1 0,-11 10 0,15-10 0,0 0 0,1 0 0,-1 0 0,1 0 0,0 0 0,0 1 0,0 0 0,0-1 0,1 1 0,0 0 0,0 0 0,0 1 0,1-1 0,0 0 0,0 0 0,0 1 0,0-1 0,1 1 0,0-1 0,0 0 0,2 12 0,0-8 0,1 1 0,0 0 0,0-1 0,1 0 0,0 0 0,0 0 0,1 0 0,0 0 0,9 9 0,9 10 0,34 33 0,8 9 0,-47-48 0,-1 1 0,-1 1 0,-1 1 0,-1 0 0,11 28 0,-21-43 0,-1-1 0,0 2 0,-1-1 0,0 0 0,-1 0 0,0 1 0,0 15 0,-2-19 0,1-1 0,-2 1 0,1-1 0,-1 1 0,1-1 0,-2 0 0,1 0 0,-1 0 0,0 0 0,0 0 0,-1 0 0,-7 9 0,6-9 0,0-1 0,-1-1 0,1 1 0,-1-1 0,0 0 0,0 0 0,-1 0 0,1-1 0,-1 0 0,0 0 0,0-1 0,0 0 0,0 0 0,0-1 0,0 1 0,0-2 0,0 1 0,-1-1 0,1 0 0,0 0 0,-8-2 0,4 0 0,1 0 0,-1 0 0,1-1 0,-1 0 0,1-1 0,0 0 0,1-1 0,-1 0 0,1 0 0,0-1 0,0 0 0,0-1 0,-12-12 0,20 17 0,-1 1 0,1-1 0,0 1 0,-1-1 0,1 1 0,0-1 0,0 0 0,0 1 0,0-1 0,0 0 0,0 0 0,1 0 0,-1 0 0,1 0 0,-1 0 0,1 0 0,0 0 0,0 0 0,0 0 0,0 0 0,0 0 0,0 0 0,0 0 0,1 0 0,0-3 0,1 2 0,-1 1 0,1-1 0,0 0 0,0 1 0,0 0 0,1-1 0,-1 1 0,0 0 0,1 0 0,0 0 0,-1 0 0,1 1 0,0-1 0,0 1 0,4-2 0,26-8 0,1 1 0,54-9 0,26-7 0,-68 11 0,70-32 0,-94 37 0,-1-1 0,-1-2 0,0 0 0,-1-1 0,24-22 0,-36 28 0,-1 0 0,1-1 0,-1 0 0,-1 0 0,1 0 0,-2-1 0,1 0 0,-1 0 0,-1 0 0,0 0 0,0-1 0,-1 0 0,-1 0 0,1 0 0,-2 1 0,0-19 0,-2 0 0,-1 1 0,-1-1 0,-1 1 0,-2 0 0,-9-27 0,15 53 0,-5-16 0,-1 1 0,-10-21 0,15 35 0,0-1 0,1 1 0,-1 0 0,-1 0 0,1 0 0,0 0 0,-1 0 0,1 0 0,-1 1 0,0 0 0,0-1 0,0 1 0,0 0 0,0 0 0,-1 0 0,1 1 0,0-1 0,-6-1 0,7 3 0,0 0 0,-1 0 0,1 1 0,0-1 0,0 0 0,-1 1 0,1-1 0,0 1 0,0 0 0,0 0 0,0 0 0,0 0 0,0 0 0,0 0 0,0 0 0,1 1 0,-1-1 0,0 0 0,1 1 0,-3 2 0,-2 4 0,0 0 0,0 0 0,-6 11 0,-1 7 0,1 0 0,1 1 0,1 0 0,2 1 0,0 0 0,2 0 0,-5 58 0,7 5 0,10 108 0,-3-152 0,-3-38 0,1-5 0,-1 0 0,0 0 0,1 0 0,-2 1 0,1-1 0,0 0 0,-1 0 0,0 0 0,0 0 0,-2 6 0,3-10 0,-1 0 0,1 0 0,0 0 0,0 0 0,-1 0 0,1 0 0,0-1 0,0 1 0,0 0 0,-1 0 0,1 0 0,0 0 0,0-1 0,0 1 0,0 0 0,-1 0 0,1 0 0,0-1 0,0 1 0,0 0 0,0 0 0,0-1 0,0 1 0,0 0 0,0 0 0,0-1 0,0 1 0,0 0 0,0 0 0,0-1 0,0 1 0,0 0 0,0 0 0,0-1 0,0 1 0,0 0 0,0 0 0,0-1 0,0 1 0,-1-15 0,5-21 0,-4 33 0,1 1 0,-1 0 0,1 0 0,0 0 0,-1-1 0,1 1 0,0 0 0,0 0 0,0 0 0,1 0 0,-1 1 0,0-1 0,4-3 0,-4 5 0,0-1 0,-1 1 0,1 0 0,0 0 0,0-1 0,0 1 0,0 0 0,0 0 0,0 0 0,0 0 0,0 0 0,0 0 0,0 1 0,0-1 0,0 0 0,-1 0 0,1 1 0,0-1 0,0 0 0,0 1 0,0-1 0,-1 1 0,1-1 0,0 1 0,1 1 0,21 18 0,-19-16 0,15 14 0,-8-6 0,1-1 0,0 0 0,1-1 0,15 10 0,-24-18 0,-1 0 0,1-1 0,0 1 0,0 0 0,0-1 0,0 0 0,0 0 0,0 0 0,0-1 0,0 1 0,0-1 0,0 0 0,0 0 0,0 0 0,0-1 0,0 1 0,0-1 0,0 0 0,0 0 0,0-1 0,6-2 0,-4 1 0,0 0 0,0-1 0,0 0 0,-1-1 0,1 1 0,-1-1 0,0 0 0,0 0 0,0-1 0,-1 0 0,0 1 0,4-10 0,-2 4 0,-1 0 0,-1-1 0,0 1 0,0-1 0,-1 0 0,1-16 0,-1-2 0,-2 0 0,-1 0 0,-7-52 0,7 79 0,8 116 0,-12 196 0,-3-493 0,1 96 0,3 46 0,1 22 0,0 0 0,2-1 0,0 1 0,1-1 0,7-33 0,-7 51 0,0-1 0,1 1 0,-1 0 0,1-1 0,0 1 0,0 0 0,0 0 0,1 0 0,-1 0 0,0 1 0,1-1 0,0 1 0,0-1 0,0 1 0,0 0 0,0 0 0,0 0 0,0 0 0,1 1 0,-1-1 0,1 1 0,-1 0 0,1 0 0,-1 0 0,5 0 0,-4 1 0,0-1 0,1 1 0,-1 0 0,0 0 0,0 0 0,0 1 0,0 0 0,1-1 0,-1 1 0,0 1 0,0-1 0,0 1 0,-1-1 0,1 1 0,0 0 0,-1 0 0,1 1 0,-1-1 0,0 1 0,1 0 0,-1 0 0,2 3 0,2 4 0,-1 0 0,-1 1 0,0-1 0,0 2 0,-1-1 0,0 0 0,-1 1 0,3 22 0,5 96 0,-11-124 0,0 42 0,-1-29 0,1-15 0,0-8 0,0-36 0,-2 7 0,3 1 0,0-1 0,2 1 0,8-39 0,-10 69 0,0-1 0,0 1 0,0-1 0,0 1 0,0-1 0,0 1 0,0 0 0,1-1 0,-1 1 0,1 0 0,0 0 0,-1 0 0,1 0 0,0 0 0,0 0 0,1 0 0,-1 1 0,0-1 0,0 1 0,3-1 0,-3 1 0,0 1 0,-1 0 0,1-1 0,0 1 0,-1 0 0,1 0 0,0 0 0,0 1 0,-1-1 0,1 0 0,0 1 0,-1-1 0,1 1 0,0-1 0,-1 1 0,1 0 0,-1 0 0,1 0 0,-1 0 0,1 0 0,-1 0 0,0 1 0,1-1 0,-1 1 0,0-1 0,0 0 0,0 1 0,0-1 0,0 1 0,0-1 0,0 3 0,6 11 0,0 1 0,-2 0 0,0 0 0,0 1 0,-2-1 0,0 1 0,1 34 0,-2-28 0,1 1 0,1-1 0,8 28 0,-12-49 0,0-1 0,1 0 0,-1 0 0,0 0 0,1 1 0,-1-1 0,1 0 0,0 0 0,-1 0 0,1 0 0,0 0 0,0 0 0,0 0 0,0 0 0,0 0 0,0-1 0,0 1 0,0 0 0,0 0 0,0-1 0,2 2 0,-2-2 0,0 0 0,1 0 0,-1 0 0,0 0 0,0-1 0,0 1 0,1 0 0,-1 0 0,0-1 0,0 1 0,0-1 0,1 1 0,-1-1 0,0 1 0,0-1 0,0 0 0,1-1 0,4-3 0,-1 0 0,1-1 0,-1 1 0,-1-1 0,8-13 0,-3 3 0,0-1 0,-2 0 0,0 0 0,-1-1 0,-1 0 0,-1 0 0,0-1 0,-1 1 0,-1-1 0,-1-29 0,3 114 0,-3-18 0,2 0 0,3-1 0,17 71 0,-23-115 0,1-1 0,0 1 0,0-1 0,0 1 0,0-1 0,0 1 0,1-1 0,-1 1 0,1-1 0,0 0 0,-1 0 0,1 0 0,0 0 0,0 0 0,0 0 0,0-1 0,3 2 0,-2-2 0,-1 0 0,1-1 0,-1 1 0,1-1 0,-1 1 0,1-1 0,-1 0 0,1 0 0,0-1 0,-1 1 0,1 0 0,-1-1 0,1 0 0,-1 1 0,0-1 0,1 0 0,-1 0 0,4-2 0,9-6 0,1 0 0,-1-1 0,-1 0 0,0-1 0,0-1 0,-1 0 0,17-21 0,-20 21 0,0-1 0,-1 0 0,-1 0 0,0-1 0,0 0 0,-2 0 0,0-1 0,8-27 0,-14 39 0,1 1 0,-1 0 0,1-1 0,-1 1 0,1-1 0,-1 1 0,0-1 0,0 1 0,0-1 0,0 1 0,-1 0 0,0-4 0,-2 48 0,3-11 0,-2-7 0,2 0 0,1 0 0,1 0 0,1-1 0,10 40 0,-13-62 0,0 0 0,0 0 0,1 0 0,-1 0 0,0 0 0,1 0 0,-1 0 0,1 0 0,-1 0 0,1 0 0,0 0 0,-1 0 0,1 0 0,0 0 0,0 0 0,-1 0 0,1-1 0,0 1 0,0 0 0,0-1 0,0 1 0,0-1 0,0 1 0,0-1 0,0 1 0,0-1 0,2 1 0,-1-2 0,0 1 0,0-1 0,-1 1 0,1-1 0,0 0 0,-1 0 0,1 1 0,-1-1 0,1 0 0,-1-1 0,1 1 0,-1 0 0,0 0 0,0 0 0,2-3 0,5-6 0,-1-1 0,0 1 0,9-22 0,-6 11 0,-2-2 0,0 1 0,-1-1 0,-2 0 0,0 0 0,-2-1 0,0 0 0,-2 1 0,-2-45 0,1 80 0,0-1 0,-1 1 0,-3 14 0,0 3 0,-1 19 0,0-9 0,2 1 0,3 55 0,-29-328 0,28 222 0,-2-18 0,3 28 0,-1 0 0,1 0 0,0 0 0,0-1 0,0 1 0,1 0 0,-1 0 0,0 0 0,0 0 0,1-1 0,-1 1 0,1 0 0,-1 0 0,1 0 0,-1 0 0,2-2 0,-1 3 0,1 0 0,-1-1 0,1 1 0,-1 0 0,0 0 0,1 0 0,-1 0 0,1 0 0,-1 0 0,0 1 0,1-1 0,-1 0 0,0 1 0,2 0 0,3 0 0,24 4 0,-1-1 0,31-1 0,-45-3 0,1-1 0,-1 0 0,0-1 0,0-1 0,27-7 0,-27 2 0,-3 3 0,-11 6 0,0-1 0,-1 1 0,1 0 0,0-1 0,-1 1 0,1 0 0,0 0 0,-1-1 0,1 1 0,-1 0 0,0 0 0,1 0 0,-1 0 0,1 0 0,-1-1 0,0 1 0,0 0 0,0 1 0,13 47 0,-3 1 0,-2 0 0,3 72 0,-10-54 0,-2 0 0,-12 70 0,5-83 0,-25 85 0,34-149 0,-1 1 0,0 0 0,-1-16 0,-1-2 0,-34-377 0,30 361 0,3 18 0,2 0 0,0 0 0,1 0 0,4-32 0,-3 48 0,1 0 0,-1 0 0,2 0 0,-1 0 0,1 1 0,0-1 0,0 1 0,1-1 0,0 1 0,0 0 0,1 1 0,0-1 0,0 1 0,1 0 0,-1 0 0,10-8 0,-13 13 0,-1 0 0,1 0 0,0 0 0,0 0 0,0 0 0,0 1 0,0-1 0,0 0 0,0 1 0,0 0 0,0-1 0,0 1 0,0 0 0,1 0 0,-1 0 0,0 0 0,0 1 0,0-1 0,0 1 0,0-1 0,0 1 0,0-1 0,0 1 0,0 0 0,0 0 0,0 0 0,-1 0 0,1 2 0,0-2 0,-1 0 0,1 1 0,-1-1 0,3 4 0,3 3 0,0 0 0,-1 0 0,0 1 0,0 0 0,5 13 0,-7-13 0,0 0 0,0 0 0,-1 0 0,-1 1 0,1-1 0,-2 1 0,1-1 0,-1 1 0,0 0 0,-2 11 0,1-14 0,-1 0 0,-1-1 0,1 1 0,-1-1 0,0 0 0,0 0 0,-1 1 0,0-2 0,0 1 0,-1 0 0,1 0 0,-1-1 0,0 0 0,-1 0 0,-9 9 0,3-5 0,-1 0 0,-1-1 0,1-1 0,-1 0 0,-1 0 0,1-1 0,-1-1 0,0 0 0,0-1 0,-1-1 0,1 0 0,-1-1 0,1 0 0,-1-1 0,-26-2 0,76 1 0,49-6 0,-62 4 0,1-1 0,-2-1 0,1-1 0,-1-1 0,31-12 0,-43 14 0,0-1 0,-1 1 0,1-2 0,-1 1 0,0-1 0,0 0 0,-1-1 0,0 0 0,0 0 0,-1-1 0,1 0 0,-2 0 0,1 0 0,6-14 0,-4 2 0,-1-1 0,0 1 0,-2-1 0,0 0 0,-2-1 0,0 1 0,-1-1 0,-3-42 0,-4 2 0,-23-110 0,28 169 0,-29-122 0,22 103 0,0 0 0,-2 0 0,-16-30 0,25 63 0,4 16 0,21 122 0,-7 2 0,-2 239 0,-17-379 0,0 4 0,4-22 0,8-32 0,1 1 0,2 1 0,2 1 0,2 0 0,1 1 0,27-40 0,-44 72 0,0 1 0,-1 0 0,1-1 0,0 1 0,1 0 0,-1 0 0,0 0 0,1 0 0,-1 0 0,6-2 0,-8 4 0,1 0 0,-1 0 0,1-1 0,-1 1 0,1 0 0,0 0 0,-1 0 0,1 0 0,-1 0 0,1 0 0,0 1 0,-1-1 0,1 0 0,-1 0 0,1 0 0,-1 0 0,1 1 0,-1-1 0,1 0 0,-1 1 0,1-1 0,0 1 0,0 0 0,0 0 0,0 1 0,1-1 0,-1 1 0,-1-1 0,1 1 0,0 0 0,0-1 0,0 1 0,0 2 0,7 27 0,-2 1 0,-1-1 0,2 53 0,5 37 0,-12-120 0,0 0 0,0-1 0,1 1 0,-1 0 0,0-1 0,0 1 0,0 0 0,0-1 0,1 1 0,-1-1 0,0 1 0,1 0 0,-1-1 0,0 1 0,1-1 0,-1 1 0,1-1 0,-1 1 0,1-1 0,-1 0 0,1 1 0,-1-1 0,1 0 0,-1 1 0,1-1 0,0 0 0,0 1 0,1-1 0,-1 0 0,0 0 0,1 0 0,-1 0 0,0-1 0,1 1 0,-1 0 0,0-1 0,0 1 0,1-1 0,-1 1 0,0-1 0,1 0 0,7-5 0,-1 0 0,0 0 0,7-8 0,-11 10 0,25-23 0,-2-2 0,0-1 0,-2 0 0,-2-2 0,0-1 0,20-42 0,-37 63 0,-5 19 0,0 10 0,4 30 0,44 286 0,-48-326 0,0-2 0,0 0 0,1 0 0,-1 1 0,1-1 0,3 4 0,-5-8 0,0 0 0,1-1 0,-1 1 0,1-1 0,-1 1 0,0-1 0,1 1 0,-1-1 0,1 1 0,-1-1 0,1 0 0,-1 1 0,1-1 0,0 0 0,-1 1 0,1-1 0,-1 0 0,1 0 0,0 1 0,-1-1 0,1 0 0,0 0 0,-1 0 0,1 0 0,0 0 0,-1 0 0,1 0 0,0 0 0,-1 0 0,1 0 0,-1 0 0,1-1 0,0 1 0,-1 0 0,1 0 0,0-1 0,-1 1 0,1 0 0,-1-1 0,1 1 0,-1 0 0,1-1 0,-1 1 0,1-1 0,-1 1 0,1-1 0,-1 1 0,1-2 0,13-13 0,-1 0 0,0-1 0,-1 0 0,11-21 0,36-77 0,-49 95 0,-2 3 0,10-20 0,-1 0 0,19-67 0,-36 103 0,0 0 0,0 0 0,0 1 0,1-1 0,-1 0 0,0 0 0,0 0 0,0 0 0,0 0 0,0 0 0,0 0 0,0 0 0,0 0 0,0 0 0,0 0 0,0 0 0,0 0 0,1 0 0,-1 0 0,0 0 0,0 0 0,0 0 0,0 0 0,0 0 0,0 0 0,0 0 0,0 0 0,0 0 0,1 0 0,-1 0 0,0 0 0,0 0 0,0 0 0,0 0 0,0 0 0,0 0 0,0 0 0,0 0 0,3 20 0,-1 31 0,-6 510 0,4-557 0,0 0 0,0 0 0,0 0 0,-1 0 0,0 0 0,0 0 0,0 0 0,0-1 0,0 1 0,-1 0 0,1-1 0,-4 5 0,3-5 0,0-1 0,-1 0 0,1 0 0,-1 0 0,0 0 0,1-1 0,-1 1 0,0-1 0,0 0 0,0 1 0,0-1 0,0-1 0,0 1 0,0 0 0,-6 0 0,-38 3 0,0-2 0,0-2 0,-59-7 0,27 2 0,33 2 0,-24-2 0,-1 4 0,-111 10 0,246-37 0,979-499 0,-1015 510 0,22-11 0,77-62 0,-119 83-1365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202</Words>
  <Characters>1157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Mansfield Academy Letterhead Template</vt:lpstr>
    </vt:vector>
  </TitlesOfParts>
  <Company>Greenwood Academies Trust</Company>
  <LinksUpToDate>false</LinksUpToDate>
  <CharactersWithSpaces>1357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Mansfield Academy Letterhead Template</dc:title>
  <dc:subject/>
  <dc:creator>Alison Hope</dc:creator>
  <cp:keywords/>
  <cp:lastModifiedBy>H Masela</cp:lastModifiedBy>
  <cp:revision>2</cp:revision>
  <cp:lastPrinted>2025-02-24T11:55:00Z</cp:lastPrinted>
  <dcterms:created xsi:type="dcterms:W3CDTF">2025-02-24T11:56:00Z</dcterms:created>
  <dcterms:modified xsi:type="dcterms:W3CDTF">2025-02-24T11:56:00Z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71dda7c5-96ca-48e3-9e3a-5c391aea2853_Enabled">
    <vt:lpwstr>True</vt:lpwstr>
  </property>
  <property fmtid="{D5CDD505-2E9C-101B-9397-08002B2CF9AE}" pid="3" name="MSIP_Label_71dda7c5-96ca-48e3-9e3a-5c391aea2853_SiteId">
    <vt:lpwstr>a091745a-b7d8-4d7a-b2a6-1359053d4510</vt:lpwstr>
  </property>
  <property fmtid="{D5CDD505-2E9C-101B-9397-08002B2CF9AE}" pid="4" name="MSIP_Label_71dda7c5-96ca-48e3-9e3a-5c391aea2853_Ref">
    <vt:lpwstr>https://api.informationprotection.azure.com/api/a091745a-b7d8-4d7a-b2a6-1359053d4510</vt:lpwstr>
  </property>
  <property fmtid="{D5CDD505-2E9C-101B-9397-08002B2CF9AE}" pid="5" name="MSIP_Label_71dda7c5-96ca-48e3-9e3a-5c391aea2853_SetBy">
    <vt:lpwstr>vredhead@bishopcreightonacademy.org</vt:lpwstr>
  </property>
  <property fmtid="{D5CDD505-2E9C-101B-9397-08002B2CF9AE}" pid="6" name="MSIP_Label_71dda7c5-96ca-48e3-9e3a-5c391aea2853_SetDate">
    <vt:lpwstr>2018-06-24T14:08:33.0628991+01:00</vt:lpwstr>
  </property>
  <property fmtid="{D5CDD505-2E9C-101B-9397-08002B2CF9AE}" pid="7" name="MSIP_Label_71dda7c5-96ca-48e3-9e3a-5c391aea2853_Name">
    <vt:lpwstr>General</vt:lpwstr>
  </property>
  <property fmtid="{D5CDD505-2E9C-101B-9397-08002B2CF9AE}" pid="8" name="MSIP_Label_71dda7c5-96ca-48e3-9e3a-5c391aea2853_Application">
    <vt:lpwstr>Microsoft Azure Information Protection</vt:lpwstr>
  </property>
  <property fmtid="{D5CDD505-2E9C-101B-9397-08002B2CF9AE}" pid="9" name="MSIP_Label_71dda7c5-96ca-48e3-9e3a-5c391aea2853_Extended_MSFT_Method">
    <vt:lpwstr>Automatic</vt:lpwstr>
  </property>
  <property fmtid="{D5CDD505-2E9C-101B-9397-08002B2CF9AE}" pid="10" name="Sensitivity">
    <vt:lpwstr>General</vt:lpwstr>
  </property>
</Properties>
</file>