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EF3F7" w14:textId="7E87FF5E" w:rsidR="00B96971" w:rsidRPr="003B5F22" w:rsidRDefault="008C5BBB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 w:rsidRPr="003B5F22"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556630" wp14:editId="22D272BA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4BBD" w14:textId="5E14FCAA" w:rsidR="009755C8" w:rsidRDefault="008C5B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BD3F3E" wp14:editId="0F377876">
                                  <wp:extent cx="3890645" cy="162242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0645" cy="162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566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pt;margin-top:-7.45pt;width:320.75pt;height:135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74DC4BBD" w14:textId="5E14FCAA" w:rsidR="009755C8" w:rsidRDefault="008C5BBB">
                      <w:r>
                        <w:rPr>
                          <w:noProof/>
                        </w:rPr>
                        <w:drawing>
                          <wp:inline distT="0" distB="0" distL="0" distR="0" wp14:anchorId="54BD3F3E" wp14:editId="0F377876">
                            <wp:extent cx="3890645" cy="162242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0645" cy="162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77D47E1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B88FD3A">
        <w:rPr>
          <w:rFonts w:ascii="Arial" w:hAnsi="Arial" w:cs="Arial"/>
          <w:b/>
          <w:bCs/>
          <w:sz w:val="22"/>
        </w:rPr>
        <w:t>Executive Principal:</w:t>
      </w:r>
      <w:r w:rsidRPr="0B88FD3A">
        <w:rPr>
          <w:rFonts w:ascii="Arial" w:hAnsi="Arial" w:cs="Arial"/>
          <w:sz w:val="22"/>
        </w:rPr>
        <w:t xml:space="preserve"> Mrs V Redhead</w:t>
      </w:r>
    </w:p>
    <w:p w14:paraId="2C3B6353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Interim </w:t>
      </w:r>
      <w:r w:rsidRPr="0B88FD3A">
        <w:rPr>
          <w:rFonts w:ascii="Arial" w:hAnsi="Arial" w:cs="Arial"/>
          <w:b/>
          <w:bCs/>
          <w:sz w:val="22"/>
        </w:rPr>
        <w:t xml:space="preserve">Head of </w:t>
      </w:r>
      <w:r>
        <w:rPr>
          <w:rFonts w:ascii="Arial" w:hAnsi="Arial" w:cs="Arial"/>
          <w:b/>
          <w:bCs/>
          <w:sz w:val="22"/>
        </w:rPr>
        <w:t>Academy</w:t>
      </w:r>
      <w:r w:rsidRPr="0B88FD3A">
        <w:rPr>
          <w:rFonts w:ascii="Arial" w:hAnsi="Arial" w:cs="Arial"/>
          <w:b/>
          <w:bCs/>
          <w:sz w:val="22"/>
        </w:rPr>
        <w:t>:</w:t>
      </w:r>
      <w:r w:rsidRPr="0B88FD3A">
        <w:rPr>
          <w:rFonts w:ascii="Arial" w:hAnsi="Arial" w:cs="Arial"/>
          <w:sz w:val="22"/>
        </w:rPr>
        <w:t xml:space="preserve"> M</w:t>
      </w:r>
      <w:r>
        <w:rPr>
          <w:rFonts w:ascii="Arial" w:hAnsi="Arial" w:cs="Arial"/>
          <w:sz w:val="22"/>
        </w:rPr>
        <w:t xml:space="preserve">rs K </w:t>
      </w:r>
      <w:proofErr w:type="spellStart"/>
      <w:r>
        <w:rPr>
          <w:rFonts w:ascii="Arial" w:hAnsi="Arial" w:cs="Arial"/>
          <w:sz w:val="22"/>
        </w:rPr>
        <w:t>Baldock</w:t>
      </w:r>
      <w:proofErr w:type="spellEnd"/>
    </w:p>
    <w:p w14:paraId="7D5E1FCB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B88FD3A">
        <w:rPr>
          <w:rFonts w:ascii="Arial" w:hAnsi="Arial" w:cs="Arial"/>
          <w:sz w:val="22"/>
        </w:rPr>
        <w:t>Vineyard Road</w:t>
      </w:r>
    </w:p>
    <w:p w14:paraId="1EF6BB3D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Peterborough PE1 5DB</w:t>
      </w:r>
    </w:p>
    <w:p w14:paraId="7A79DCD0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Telephone:  </w:t>
      </w:r>
      <w:r w:rsidRPr="00F81537">
        <w:rPr>
          <w:rFonts w:ascii="Arial" w:hAnsi="Arial" w:cs="Arial"/>
          <w:bCs/>
          <w:sz w:val="22"/>
        </w:rPr>
        <w:t>01733 343895</w:t>
      </w:r>
    </w:p>
    <w:p w14:paraId="3019069C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Email:  </w:t>
      </w:r>
      <w:r w:rsidRPr="00F81537">
        <w:rPr>
          <w:rFonts w:ascii="Arial" w:hAnsi="Arial" w:cs="Arial"/>
          <w:bCs/>
          <w:sz w:val="22"/>
        </w:rPr>
        <w:t>admin@bishopcreightonacademy.org</w:t>
      </w:r>
    </w:p>
    <w:p w14:paraId="4B1F49A4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Website:  </w:t>
      </w:r>
      <w:r w:rsidRPr="00F81537">
        <w:rPr>
          <w:rFonts w:ascii="Arial" w:hAnsi="Arial" w:cs="Arial"/>
          <w:bCs/>
          <w:sz w:val="22"/>
        </w:rPr>
        <w:t>www.bishopcreightonacademy.org</w:t>
      </w:r>
    </w:p>
    <w:p w14:paraId="0A58F08C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b/>
          <w:bCs/>
          <w:sz w:val="22"/>
        </w:rPr>
        <w:t>Twitter:</w:t>
      </w:r>
      <w:r w:rsidRPr="00F81537">
        <w:rPr>
          <w:rFonts w:ascii="Arial" w:hAnsi="Arial" w:cs="Arial"/>
          <w:bCs/>
          <w:sz w:val="22"/>
        </w:rPr>
        <w:t xml:space="preserve"> @BCA_Academy</w:t>
      </w:r>
    </w:p>
    <w:p w14:paraId="1110E7C7" w14:textId="77777777" w:rsidR="00EC2D6A" w:rsidRDefault="00EC2D6A" w:rsidP="00EC2D6A">
      <w:pPr>
        <w:rPr>
          <w:rFonts w:ascii="Arial" w:hAnsi="Arial" w:cs="Arial"/>
          <w:color w:val="auto"/>
          <w:sz w:val="22"/>
        </w:rPr>
      </w:pPr>
    </w:p>
    <w:p w14:paraId="33F32FF2" w14:textId="60FC3B56" w:rsidR="00CC3F66" w:rsidRPr="00F81537" w:rsidRDefault="00CC3F66" w:rsidP="00513FC3">
      <w:pPr>
        <w:pStyle w:val="NoSpacing"/>
        <w:jc w:val="right"/>
        <w:rPr>
          <w:rFonts w:ascii="Arial" w:hAnsi="Arial" w:cs="Arial"/>
          <w:sz w:val="22"/>
        </w:rPr>
      </w:pPr>
    </w:p>
    <w:p w14:paraId="2796CB75" w14:textId="77777777" w:rsidR="00513FC3" w:rsidRDefault="00513FC3" w:rsidP="001C7647">
      <w:pPr>
        <w:rPr>
          <w:rFonts w:ascii="Arial" w:hAnsi="Arial" w:cs="Arial"/>
          <w:color w:val="auto"/>
          <w:sz w:val="22"/>
        </w:rPr>
      </w:pPr>
    </w:p>
    <w:p w14:paraId="3F71B29D" w14:textId="63CFD7C0" w:rsidR="0025459C" w:rsidRPr="00A073A0" w:rsidRDefault="002E18A8" w:rsidP="0ABA4A9F">
      <w:pPr>
        <w:rPr>
          <w:rFonts w:ascii="Calibri" w:hAnsi="Calibri"/>
          <w:color w:val="auto"/>
          <w:sz w:val="22"/>
        </w:rPr>
      </w:pPr>
      <w:r w:rsidRPr="0ABA4A9F">
        <w:rPr>
          <w:rFonts w:ascii="Calibri" w:hAnsi="Calibri" w:cs="Arial"/>
          <w:color w:val="auto"/>
          <w:sz w:val="22"/>
          <w:lang w:val="en-GB"/>
        </w:rPr>
        <w:t>2</w:t>
      </w:r>
      <w:r w:rsidR="15E3F50A" w:rsidRPr="0ABA4A9F">
        <w:rPr>
          <w:rFonts w:ascii="Calibri" w:hAnsi="Calibri" w:cs="Arial"/>
          <w:color w:val="auto"/>
          <w:sz w:val="22"/>
          <w:lang w:val="en-GB"/>
        </w:rPr>
        <w:t>8</w:t>
      </w:r>
      <w:r w:rsidRPr="0ABA4A9F">
        <w:rPr>
          <w:rFonts w:ascii="Calibri" w:hAnsi="Calibri" w:cs="Arial"/>
          <w:color w:val="auto"/>
          <w:sz w:val="22"/>
          <w:vertAlign w:val="superscript"/>
          <w:lang w:val="en-GB"/>
        </w:rPr>
        <w:t>th</w:t>
      </w:r>
      <w:r w:rsidRPr="0ABA4A9F">
        <w:rPr>
          <w:rFonts w:ascii="Calibri" w:hAnsi="Calibri" w:cs="Arial"/>
          <w:color w:val="auto"/>
          <w:sz w:val="22"/>
          <w:lang w:val="en-GB"/>
        </w:rPr>
        <w:t xml:space="preserve"> November</w:t>
      </w:r>
      <w:r w:rsidR="0025459C" w:rsidRPr="0ABA4A9F">
        <w:rPr>
          <w:rFonts w:ascii="Calibri" w:hAnsi="Calibri" w:cs="Arial"/>
          <w:color w:val="auto"/>
          <w:sz w:val="22"/>
          <w:lang w:val="en-GB"/>
        </w:rPr>
        <w:t xml:space="preserve"> 2024</w:t>
      </w:r>
    </w:p>
    <w:p w14:paraId="07DE1764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6E340F72" w14:textId="77777777" w:rsidR="0025459C" w:rsidRDefault="0025459C" w:rsidP="0025459C">
      <w:pPr>
        <w:jc w:val="center"/>
        <w:rPr>
          <w:rFonts w:ascii="Calibri" w:hAnsi="Calibri"/>
          <w:b/>
          <w:color w:val="auto"/>
          <w:sz w:val="22"/>
          <w:u w:val="single"/>
        </w:rPr>
      </w:pPr>
    </w:p>
    <w:p w14:paraId="5E418A7D" w14:textId="7B4A336F" w:rsidR="0025459C" w:rsidRPr="00014220" w:rsidRDefault="0025459C" w:rsidP="0025459C">
      <w:pPr>
        <w:jc w:val="center"/>
        <w:rPr>
          <w:rFonts w:ascii="Calibri" w:hAnsi="Calibri"/>
          <w:b/>
          <w:color w:val="auto"/>
          <w:sz w:val="22"/>
          <w:u w:val="single"/>
        </w:rPr>
      </w:pPr>
      <w:r>
        <w:rPr>
          <w:rFonts w:ascii="Calibri" w:hAnsi="Calibri"/>
          <w:b/>
          <w:color w:val="auto"/>
          <w:sz w:val="22"/>
          <w:u w:val="single"/>
        </w:rPr>
        <w:t xml:space="preserve">Swimming Year </w:t>
      </w:r>
      <w:r w:rsidR="002E18A8">
        <w:rPr>
          <w:rFonts w:ascii="Calibri" w:hAnsi="Calibri"/>
          <w:b/>
          <w:color w:val="auto"/>
          <w:sz w:val="22"/>
          <w:u w:val="single"/>
        </w:rPr>
        <w:t>3</w:t>
      </w:r>
      <w:r>
        <w:rPr>
          <w:rFonts w:ascii="Calibri" w:hAnsi="Calibri"/>
          <w:b/>
          <w:color w:val="auto"/>
          <w:sz w:val="22"/>
          <w:u w:val="single"/>
        </w:rPr>
        <w:t>&amp;</w:t>
      </w:r>
      <w:r w:rsidR="002E18A8">
        <w:rPr>
          <w:rFonts w:ascii="Calibri" w:hAnsi="Calibri"/>
          <w:b/>
          <w:color w:val="auto"/>
          <w:sz w:val="22"/>
          <w:u w:val="single"/>
        </w:rPr>
        <w:t>4</w:t>
      </w:r>
      <w:r>
        <w:rPr>
          <w:rFonts w:ascii="Calibri" w:hAnsi="Calibri"/>
          <w:b/>
          <w:color w:val="auto"/>
          <w:sz w:val="22"/>
          <w:u w:val="single"/>
        </w:rPr>
        <w:t xml:space="preserve"> </w:t>
      </w:r>
      <w:r w:rsidR="002E18A8">
        <w:rPr>
          <w:rFonts w:ascii="Calibri" w:hAnsi="Calibri"/>
          <w:b/>
          <w:color w:val="auto"/>
          <w:sz w:val="22"/>
          <w:u w:val="single"/>
        </w:rPr>
        <w:t>Spring</w:t>
      </w:r>
      <w:r>
        <w:rPr>
          <w:rFonts w:ascii="Calibri" w:hAnsi="Calibri"/>
          <w:b/>
          <w:color w:val="auto"/>
          <w:sz w:val="22"/>
          <w:u w:val="single"/>
        </w:rPr>
        <w:t xml:space="preserve"> Term</w:t>
      </w:r>
      <w:r w:rsidRPr="00014220">
        <w:rPr>
          <w:rFonts w:ascii="Calibri" w:hAnsi="Calibri"/>
          <w:b/>
          <w:color w:val="auto"/>
          <w:sz w:val="22"/>
          <w:u w:val="single"/>
        </w:rPr>
        <w:t xml:space="preserve">: </w:t>
      </w:r>
      <w:r>
        <w:rPr>
          <w:rFonts w:ascii="Calibri" w:hAnsi="Calibri"/>
          <w:b/>
          <w:color w:val="auto"/>
          <w:sz w:val="22"/>
          <w:u w:val="single"/>
        </w:rPr>
        <w:t xml:space="preserve"> Thursday </w:t>
      </w:r>
      <w:r w:rsidR="00951738">
        <w:rPr>
          <w:rFonts w:ascii="Calibri" w:hAnsi="Calibri"/>
          <w:b/>
          <w:color w:val="auto"/>
          <w:sz w:val="22"/>
          <w:u w:val="single"/>
        </w:rPr>
        <w:t>9</w:t>
      </w:r>
      <w:r w:rsidRPr="00DA0524">
        <w:rPr>
          <w:rFonts w:ascii="Calibri" w:hAnsi="Calibri"/>
          <w:b/>
          <w:color w:val="auto"/>
          <w:sz w:val="22"/>
          <w:u w:val="single"/>
          <w:vertAlign w:val="superscript"/>
        </w:rPr>
        <w:t>th</w:t>
      </w:r>
      <w:r>
        <w:rPr>
          <w:rFonts w:ascii="Calibri" w:hAnsi="Calibri"/>
          <w:b/>
          <w:color w:val="auto"/>
          <w:sz w:val="22"/>
          <w:u w:val="single"/>
        </w:rPr>
        <w:t xml:space="preserve"> </w:t>
      </w:r>
      <w:r w:rsidR="00951738">
        <w:rPr>
          <w:rFonts w:ascii="Calibri" w:hAnsi="Calibri"/>
          <w:b/>
          <w:color w:val="auto"/>
          <w:sz w:val="22"/>
          <w:u w:val="single"/>
        </w:rPr>
        <w:t>January</w:t>
      </w:r>
      <w:r>
        <w:rPr>
          <w:rFonts w:ascii="Calibri" w:hAnsi="Calibri"/>
          <w:b/>
          <w:color w:val="auto"/>
          <w:sz w:val="22"/>
          <w:u w:val="single"/>
        </w:rPr>
        <w:t xml:space="preserve"> -Thursday </w:t>
      </w:r>
      <w:r w:rsidR="00411DE8">
        <w:rPr>
          <w:rFonts w:ascii="Calibri" w:hAnsi="Calibri"/>
          <w:b/>
          <w:color w:val="auto"/>
          <w:sz w:val="22"/>
          <w:u w:val="single"/>
        </w:rPr>
        <w:t>27</w:t>
      </w:r>
      <w:r w:rsidR="00411DE8" w:rsidRPr="00411DE8">
        <w:rPr>
          <w:rFonts w:ascii="Calibri" w:hAnsi="Calibri"/>
          <w:b/>
          <w:color w:val="auto"/>
          <w:sz w:val="22"/>
          <w:u w:val="single"/>
          <w:vertAlign w:val="superscript"/>
        </w:rPr>
        <w:t>th</w:t>
      </w:r>
      <w:r w:rsidR="00411DE8">
        <w:rPr>
          <w:rFonts w:ascii="Calibri" w:hAnsi="Calibri"/>
          <w:b/>
          <w:color w:val="auto"/>
          <w:sz w:val="22"/>
          <w:u w:val="single"/>
        </w:rPr>
        <w:t xml:space="preserve"> March</w:t>
      </w:r>
      <w:r>
        <w:rPr>
          <w:rFonts w:ascii="Calibri" w:hAnsi="Calibri"/>
          <w:b/>
          <w:color w:val="auto"/>
          <w:sz w:val="22"/>
          <w:u w:val="single"/>
        </w:rPr>
        <w:t xml:space="preserve"> 202</w:t>
      </w:r>
      <w:r w:rsidR="00411DE8">
        <w:rPr>
          <w:rFonts w:ascii="Calibri" w:hAnsi="Calibri"/>
          <w:b/>
          <w:color w:val="auto"/>
          <w:sz w:val="22"/>
          <w:u w:val="single"/>
        </w:rPr>
        <w:t>5</w:t>
      </w:r>
    </w:p>
    <w:p w14:paraId="136AC3D7" w14:textId="77777777" w:rsidR="0025459C" w:rsidRDefault="0025459C" w:rsidP="0025459C">
      <w:pPr>
        <w:jc w:val="center"/>
        <w:rPr>
          <w:rFonts w:ascii="Calibri" w:hAnsi="Calibri"/>
          <w:b/>
          <w:color w:val="auto"/>
          <w:sz w:val="22"/>
          <w:u w:val="single"/>
        </w:rPr>
      </w:pPr>
    </w:p>
    <w:p w14:paraId="01E7CE33" w14:textId="77777777" w:rsidR="0025459C" w:rsidRPr="004C47C4" w:rsidRDefault="0025459C" w:rsidP="0025459C">
      <w:pPr>
        <w:jc w:val="center"/>
        <w:rPr>
          <w:rFonts w:ascii="Calibri" w:hAnsi="Calibri"/>
          <w:b/>
          <w:color w:val="auto"/>
          <w:sz w:val="22"/>
          <w:u w:val="single"/>
        </w:rPr>
      </w:pPr>
    </w:p>
    <w:p w14:paraId="34DE2BC2" w14:textId="77777777" w:rsidR="0025459C" w:rsidRPr="00C62E89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>Dear Parents/Carers,</w:t>
      </w:r>
    </w:p>
    <w:p w14:paraId="4A4171EB" w14:textId="77777777" w:rsidR="0025459C" w:rsidRPr="005F2D29" w:rsidRDefault="0025459C" w:rsidP="0025459C">
      <w:pPr>
        <w:rPr>
          <w:rFonts w:ascii="Calibri" w:hAnsi="Calibri"/>
          <w:b/>
          <w:color w:val="auto"/>
          <w:sz w:val="22"/>
        </w:rPr>
      </w:pPr>
      <w:r w:rsidRPr="00C62E89">
        <w:rPr>
          <w:rFonts w:ascii="Calibri" w:hAnsi="Calibri"/>
          <w:b/>
          <w:color w:val="auto"/>
          <w:sz w:val="22"/>
        </w:rPr>
        <w:t xml:space="preserve"> </w:t>
      </w:r>
    </w:p>
    <w:p w14:paraId="4BBC16F1" w14:textId="01841457" w:rsidR="0025459C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 xml:space="preserve">Years </w:t>
      </w:r>
      <w:r w:rsidR="0006178E">
        <w:rPr>
          <w:rFonts w:ascii="Calibri" w:hAnsi="Calibri"/>
          <w:color w:val="auto"/>
          <w:sz w:val="22"/>
        </w:rPr>
        <w:t>3 &amp; 4</w:t>
      </w:r>
      <w:r>
        <w:rPr>
          <w:rFonts w:ascii="Calibri" w:hAnsi="Calibri"/>
          <w:color w:val="auto"/>
          <w:sz w:val="22"/>
        </w:rPr>
        <w:t xml:space="preserve"> will be swimming this</w:t>
      </w:r>
      <w:r w:rsidRPr="00A073A0">
        <w:rPr>
          <w:rFonts w:ascii="Calibri" w:hAnsi="Calibri"/>
          <w:color w:val="auto"/>
          <w:sz w:val="22"/>
        </w:rPr>
        <w:t xml:space="preserve"> term</w:t>
      </w:r>
      <w:r>
        <w:rPr>
          <w:rFonts w:ascii="Calibri" w:hAnsi="Calibri"/>
          <w:color w:val="auto"/>
          <w:sz w:val="22"/>
        </w:rPr>
        <w:t xml:space="preserve"> at Stanground Sport Centre</w:t>
      </w:r>
      <w:r w:rsidRPr="00A073A0">
        <w:rPr>
          <w:rFonts w:ascii="Calibri" w:hAnsi="Calibri"/>
          <w:color w:val="auto"/>
          <w:sz w:val="22"/>
        </w:rPr>
        <w:t>.  Swimming forms part of the National Curriculum and all children should take part. The class teacher must be informed in writing if there is a reason why your child is unable to attend a swimming lesson.</w:t>
      </w:r>
      <w:r>
        <w:rPr>
          <w:rFonts w:ascii="Calibri" w:hAnsi="Calibri"/>
          <w:color w:val="auto"/>
          <w:sz w:val="22"/>
        </w:rPr>
        <w:t xml:space="preserve"> </w:t>
      </w:r>
    </w:p>
    <w:p w14:paraId="09C8FBD6" w14:textId="77777777" w:rsidR="0025459C" w:rsidRDefault="0025459C" w:rsidP="0025459C">
      <w:pPr>
        <w:rPr>
          <w:rFonts w:ascii="Calibri" w:hAnsi="Calibri"/>
          <w:color w:val="auto"/>
          <w:sz w:val="22"/>
        </w:rPr>
      </w:pPr>
    </w:p>
    <w:p w14:paraId="7E7203E0" w14:textId="77777777" w:rsidR="0025459C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 xml:space="preserve">Swimming lessons will take place each Thursday, 10am – 11am. </w:t>
      </w:r>
    </w:p>
    <w:p w14:paraId="770B9EFC" w14:textId="77777777" w:rsidR="0025459C" w:rsidRDefault="0025459C" w:rsidP="0025459C">
      <w:pPr>
        <w:rPr>
          <w:rFonts w:ascii="Calibri" w:hAnsi="Calibri"/>
          <w:color w:val="auto"/>
          <w:sz w:val="22"/>
        </w:rPr>
      </w:pPr>
    </w:p>
    <w:p w14:paraId="13DF1812" w14:textId="74A4DFAA" w:rsidR="0025459C" w:rsidRPr="00A073A0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 xml:space="preserve">The academy is paying for the cost of the swimming lessons. However, we still require a contribution of £2.50 for each session per pupil for transport. We will be travelling to the Stanground Academy by coach. This can be made weekly or as a one-off payment of </w:t>
      </w:r>
      <w:r w:rsidRPr="00A073A0">
        <w:rPr>
          <w:rFonts w:ascii="Calibri" w:hAnsi="Calibri"/>
          <w:color w:val="auto"/>
          <w:sz w:val="22"/>
        </w:rPr>
        <w:t>£</w:t>
      </w:r>
      <w:r w:rsidR="000E7C40">
        <w:rPr>
          <w:rFonts w:ascii="Calibri" w:hAnsi="Calibri"/>
          <w:color w:val="auto"/>
          <w:sz w:val="22"/>
        </w:rPr>
        <w:t>25.</w:t>
      </w:r>
      <w:r w:rsidR="009F384B">
        <w:rPr>
          <w:rFonts w:ascii="Calibri" w:hAnsi="Calibri"/>
          <w:color w:val="auto"/>
          <w:sz w:val="22"/>
        </w:rPr>
        <w:t>00</w:t>
      </w:r>
      <w:r>
        <w:rPr>
          <w:rFonts w:ascii="Calibri" w:hAnsi="Calibri"/>
          <w:color w:val="auto"/>
          <w:sz w:val="22"/>
        </w:rPr>
        <w:t xml:space="preserve"> through Parent Pay. </w:t>
      </w:r>
    </w:p>
    <w:p w14:paraId="70AB1B04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6F38564C" w14:textId="77777777" w:rsidR="0025459C" w:rsidRDefault="0025459C" w:rsidP="0025459C">
      <w:pPr>
        <w:rPr>
          <w:rFonts w:ascii="Calibri" w:hAnsi="Calibri"/>
          <w:color w:val="auto"/>
          <w:sz w:val="22"/>
        </w:rPr>
      </w:pPr>
    </w:p>
    <w:p w14:paraId="5F538689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>We will be supported by a</w:t>
      </w:r>
      <w:r>
        <w:rPr>
          <w:rFonts w:ascii="Calibri" w:hAnsi="Calibri"/>
          <w:color w:val="auto"/>
          <w:sz w:val="22"/>
        </w:rPr>
        <w:t>n</w:t>
      </w:r>
      <w:r w:rsidRPr="00A073A0">
        <w:rPr>
          <w:rFonts w:ascii="Calibri" w:hAnsi="Calibri"/>
          <w:color w:val="auto"/>
          <w:sz w:val="22"/>
        </w:rPr>
        <w:t xml:space="preserve"> </w:t>
      </w:r>
      <w:r>
        <w:rPr>
          <w:rFonts w:ascii="Calibri" w:hAnsi="Calibri"/>
          <w:color w:val="auto"/>
          <w:sz w:val="22"/>
        </w:rPr>
        <w:t>Aspire</w:t>
      </w:r>
      <w:r w:rsidRPr="00A073A0">
        <w:rPr>
          <w:rFonts w:ascii="Calibri" w:hAnsi="Calibri"/>
          <w:color w:val="auto"/>
          <w:sz w:val="22"/>
        </w:rPr>
        <w:t xml:space="preserve"> swimming instructor</w:t>
      </w:r>
      <w:r>
        <w:rPr>
          <w:rFonts w:ascii="Calibri" w:hAnsi="Calibri"/>
          <w:color w:val="auto"/>
          <w:sz w:val="22"/>
        </w:rPr>
        <w:t xml:space="preserve"> provided by Stanground Academy Sports Centre</w:t>
      </w:r>
      <w:r w:rsidRPr="00A073A0">
        <w:rPr>
          <w:rFonts w:ascii="Calibri" w:hAnsi="Calibri"/>
          <w:color w:val="auto"/>
          <w:sz w:val="22"/>
        </w:rPr>
        <w:t>.</w:t>
      </w:r>
    </w:p>
    <w:p w14:paraId="225D2963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6B0978DA" w14:textId="77777777" w:rsidR="0025459C" w:rsidRDefault="0025459C" w:rsidP="0025459C">
      <w:p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>Swimming kit is as follows:</w:t>
      </w:r>
      <w:r>
        <w:rPr>
          <w:rFonts w:ascii="Calibri" w:hAnsi="Calibri"/>
          <w:color w:val="auto"/>
          <w:sz w:val="22"/>
        </w:rPr>
        <w:t xml:space="preserve">  </w:t>
      </w:r>
    </w:p>
    <w:p w14:paraId="656E44BF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 xml:space="preserve"> </w:t>
      </w:r>
    </w:p>
    <w:p w14:paraId="52502F79" w14:textId="77777777" w:rsidR="0025459C" w:rsidRPr="00A073A0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>O</w:t>
      </w:r>
      <w:r>
        <w:rPr>
          <w:rFonts w:ascii="Calibri" w:hAnsi="Calibri"/>
          <w:color w:val="auto"/>
          <w:sz w:val="22"/>
        </w:rPr>
        <w:t>n</w:t>
      </w:r>
      <w:r w:rsidRPr="00A073A0">
        <w:rPr>
          <w:rFonts w:ascii="Calibri" w:hAnsi="Calibri"/>
          <w:color w:val="auto"/>
          <w:sz w:val="22"/>
        </w:rPr>
        <w:t>e piece costume for girls</w:t>
      </w:r>
    </w:p>
    <w:p w14:paraId="693A17DC" w14:textId="77777777" w:rsidR="0025459C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>Trunks for boys (not cut-off denims or beach shorts)</w:t>
      </w:r>
    </w:p>
    <w:p w14:paraId="74B24A21" w14:textId="77777777" w:rsidR="0025459C" w:rsidRPr="00A073A0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>Towel</w:t>
      </w:r>
    </w:p>
    <w:p w14:paraId="76D2D3D0" w14:textId="0B667FDF" w:rsidR="0025459C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 xml:space="preserve">Swimming hats </w:t>
      </w:r>
      <w:r w:rsidR="00C341E7">
        <w:rPr>
          <w:rFonts w:ascii="Calibri" w:hAnsi="Calibri"/>
          <w:color w:val="auto"/>
          <w:sz w:val="22"/>
        </w:rPr>
        <w:t>must be worn by every pupil</w:t>
      </w:r>
      <w:r>
        <w:rPr>
          <w:rFonts w:ascii="Calibri" w:hAnsi="Calibri"/>
          <w:color w:val="auto"/>
          <w:sz w:val="22"/>
        </w:rPr>
        <w:t xml:space="preserve"> </w:t>
      </w:r>
    </w:p>
    <w:p w14:paraId="1114CE46" w14:textId="77777777" w:rsidR="0025459C" w:rsidRPr="00A073A0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>L</w:t>
      </w:r>
      <w:r w:rsidRPr="00A073A0">
        <w:rPr>
          <w:rFonts w:ascii="Calibri" w:hAnsi="Calibri"/>
          <w:color w:val="auto"/>
          <w:sz w:val="22"/>
        </w:rPr>
        <w:t xml:space="preserve">ong hair </w:t>
      </w:r>
      <w:r>
        <w:rPr>
          <w:rFonts w:ascii="Calibri" w:hAnsi="Calibri"/>
          <w:color w:val="auto"/>
          <w:sz w:val="22"/>
        </w:rPr>
        <w:t xml:space="preserve">must </w:t>
      </w:r>
      <w:r w:rsidRPr="00A073A0">
        <w:rPr>
          <w:rFonts w:ascii="Calibri" w:hAnsi="Calibri"/>
          <w:color w:val="auto"/>
          <w:sz w:val="22"/>
        </w:rPr>
        <w:t>be tied up</w:t>
      </w:r>
    </w:p>
    <w:p w14:paraId="663A02B5" w14:textId="77777777" w:rsidR="0025459C" w:rsidRPr="00A073A0" w:rsidRDefault="0025459C" w:rsidP="0025459C">
      <w:pPr>
        <w:numPr>
          <w:ilvl w:val="0"/>
          <w:numId w:val="16"/>
        </w:num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 xml:space="preserve">No child can enter the pool wearing </w:t>
      </w:r>
      <w:proofErr w:type="spellStart"/>
      <w:r w:rsidRPr="00A073A0">
        <w:rPr>
          <w:rFonts w:ascii="Calibri" w:hAnsi="Calibri"/>
          <w:color w:val="auto"/>
          <w:sz w:val="22"/>
        </w:rPr>
        <w:t>jewellery</w:t>
      </w:r>
      <w:proofErr w:type="spellEnd"/>
    </w:p>
    <w:p w14:paraId="5A86CB32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002E1728" w14:textId="0756E047" w:rsidR="0025459C" w:rsidRPr="00A073A0" w:rsidRDefault="0025459C" w:rsidP="0ABA4A9F">
      <w:pPr>
        <w:rPr>
          <w:rFonts w:ascii="Calibri" w:hAnsi="Calibri"/>
          <w:color w:val="auto"/>
          <w:sz w:val="22"/>
          <w:highlight w:val="yellow"/>
        </w:rPr>
      </w:pPr>
      <w:r w:rsidRPr="0ABA4A9F">
        <w:rPr>
          <w:rFonts w:ascii="Calibri" w:hAnsi="Calibri"/>
          <w:color w:val="auto"/>
          <w:sz w:val="22"/>
        </w:rPr>
        <w:t xml:space="preserve">Asthma inhalers </w:t>
      </w:r>
      <w:r w:rsidR="63B9611D" w:rsidRPr="0ABA4A9F">
        <w:rPr>
          <w:rFonts w:ascii="Calibri" w:hAnsi="Calibri"/>
          <w:color w:val="auto"/>
          <w:sz w:val="22"/>
        </w:rPr>
        <w:t>will be taken from school.</w:t>
      </w:r>
    </w:p>
    <w:p w14:paraId="033B12C8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0C4C2D72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  <w:r w:rsidRPr="00A073A0">
        <w:rPr>
          <w:rFonts w:ascii="Calibri" w:hAnsi="Calibri"/>
          <w:color w:val="auto"/>
          <w:sz w:val="22"/>
        </w:rPr>
        <w:t>Yours sincerely,</w:t>
      </w:r>
    </w:p>
    <w:p w14:paraId="61782566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593FA071" w14:textId="03AD2699" w:rsidR="0025459C" w:rsidRPr="00A073A0" w:rsidRDefault="724541E9" w:rsidP="0ABA4A9F">
      <w:pPr>
        <w:rPr>
          <w:rFonts w:ascii="Calibri" w:hAnsi="Calibri"/>
          <w:color w:val="auto"/>
          <w:sz w:val="22"/>
        </w:rPr>
      </w:pPr>
      <w:r>
        <w:rPr>
          <w:noProof/>
        </w:rPr>
        <w:drawing>
          <wp:inline distT="0" distB="0" distL="0" distR="0" wp14:anchorId="48E4D0A6" wp14:editId="501339F1">
            <wp:extent cx="1332820" cy="332512"/>
            <wp:effectExtent l="0" t="0" r="0" b="0"/>
            <wp:docPr id="142358371" name="Picture 142358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820" cy="33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E754C" w14:textId="77777777" w:rsidR="0025459C" w:rsidRPr="00A073A0" w:rsidRDefault="0025459C" w:rsidP="0025459C">
      <w:pPr>
        <w:rPr>
          <w:rFonts w:ascii="Calibri" w:hAnsi="Calibri"/>
          <w:color w:val="auto"/>
          <w:sz w:val="22"/>
        </w:rPr>
      </w:pPr>
    </w:p>
    <w:p w14:paraId="0146B610" w14:textId="263A2C71" w:rsidR="0025459C" w:rsidRDefault="0025459C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>M</w:t>
      </w:r>
      <w:r w:rsidR="009F384B">
        <w:rPr>
          <w:rFonts w:ascii="Calibri" w:hAnsi="Calibri"/>
          <w:color w:val="auto"/>
          <w:sz w:val="22"/>
        </w:rPr>
        <w:t>r</w:t>
      </w:r>
      <w:r>
        <w:rPr>
          <w:rFonts w:ascii="Calibri" w:hAnsi="Calibri"/>
          <w:color w:val="auto"/>
          <w:sz w:val="22"/>
        </w:rPr>
        <w:t xml:space="preserve">s K </w:t>
      </w:r>
      <w:proofErr w:type="spellStart"/>
      <w:r w:rsidR="009F384B">
        <w:rPr>
          <w:rFonts w:ascii="Calibri" w:hAnsi="Calibri"/>
          <w:color w:val="auto"/>
          <w:sz w:val="22"/>
        </w:rPr>
        <w:t>Baldock</w:t>
      </w:r>
      <w:proofErr w:type="spellEnd"/>
    </w:p>
    <w:p w14:paraId="10C321F0" w14:textId="042A5BCD" w:rsidR="0025459C" w:rsidRPr="005F2D29" w:rsidRDefault="009F384B" w:rsidP="0025459C">
      <w:pPr>
        <w:rPr>
          <w:rFonts w:ascii="Calibri" w:hAnsi="Calibri"/>
          <w:color w:val="auto"/>
          <w:sz w:val="22"/>
        </w:rPr>
      </w:pPr>
      <w:r>
        <w:rPr>
          <w:rFonts w:ascii="Calibri" w:hAnsi="Calibri"/>
          <w:color w:val="auto"/>
          <w:sz w:val="22"/>
        </w:rPr>
        <w:t xml:space="preserve">Interim </w:t>
      </w:r>
      <w:r w:rsidR="0025459C">
        <w:rPr>
          <w:rFonts w:ascii="Calibri" w:hAnsi="Calibri"/>
          <w:color w:val="auto"/>
          <w:sz w:val="22"/>
        </w:rPr>
        <w:t>Head of School</w:t>
      </w:r>
    </w:p>
    <w:p w14:paraId="56A3D497" w14:textId="77777777" w:rsidR="0025459C" w:rsidRDefault="0025459C" w:rsidP="001C7647">
      <w:pPr>
        <w:rPr>
          <w:rFonts w:ascii="Arial" w:hAnsi="Arial" w:cs="Arial"/>
          <w:color w:val="auto"/>
          <w:sz w:val="22"/>
        </w:rPr>
      </w:pPr>
    </w:p>
    <w:sectPr w:rsidR="0025459C" w:rsidSect="00F81537">
      <w:footerReference w:type="default" r:id="rId9"/>
      <w:footerReference w:type="first" r:id="rId10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E5D4B" w14:textId="77777777" w:rsidR="002D7449" w:rsidRDefault="002D7449">
      <w:r>
        <w:separator/>
      </w:r>
    </w:p>
  </w:endnote>
  <w:endnote w:type="continuationSeparator" w:id="0">
    <w:p w14:paraId="7DA27122" w14:textId="77777777" w:rsidR="002D7449" w:rsidRDefault="002D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C3622" w14:textId="77777777" w:rsidR="00B6171B" w:rsidRDefault="003233E1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F81537">
      <w:rPr>
        <w:noProof/>
      </w:rPr>
      <w:t>2</w:t>
    </w:r>
    <w:r>
      <w:rPr>
        <w:noProof/>
      </w:rPr>
      <w:fldChar w:fldCharType="end"/>
    </w:r>
  </w:p>
  <w:p w14:paraId="2F5571C5" w14:textId="77777777" w:rsidR="00B6171B" w:rsidRDefault="00B617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A00BD" w14:textId="6564C662" w:rsidR="00F81537" w:rsidRPr="00F81537" w:rsidRDefault="008C5BBB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 w:rsidRPr="00F81537"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0B8B905" wp14:editId="44E02128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99E9C3B" wp14:editId="1F81AF60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537">
      <w:rPr>
        <w:rFonts w:ascii="Arial" w:hAnsi="Arial" w:cs="Arial"/>
        <w:i/>
        <w:color w:val="7030A0"/>
        <w:sz w:val="16"/>
        <w:szCs w:val="16"/>
      </w:rPr>
      <w:t>P</w:t>
    </w:r>
    <w:r w:rsidR="00F81537" w:rsidRPr="00F81537">
      <w:rPr>
        <w:rFonts w:ascii="Arial" w:hAnsi="Arial" w:cs="Arial"/>
        <w:i/>
        <w:color w:val="7030A0"/>
        <w:sz w:val="16"/>
        <w:szCs w:val="16"/>
      </w:rPr>
      <w:t>art of the Greenwood Academies Trust, Greenwood House, Private Road No 2, Colwick Quays Business Park, Colwick, Nottingham NG4 2JY</w:t>
    </w:r>
  </w:p>
  <w:p w14:paraId="04DB2250" w14:textId="77777777" w:rsidR="00B6171B" w:rsidRDefault="00CB682A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65C00DC2" w14:textId="77777777" w:rsidR="000E0D55" w:rsidRPr="000E0D55" w:rsidRDefault="000E0D55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B6992" w14:textId="77777777" w:rsidR="002D7449" w:rsidRDefault="002D7449">
      <w:r>
        <w:separator/>
      </w:r>
    </w:p>
  </w:footnote>
  <w:footnote w:type="continuationSeparator" w:id="0">
    <w:p w14:paraId="5EB3E083" w14:textId="77777777" w:rsidR="002D7449" w:rsidRDefault="002D7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10E14C25"/>
    <w:multiLevelType w:val="hybridMultilevel"/>
    <w:tmpl w:val="D6BC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41B1D"/>
    <w:multiLevelType w:val="hybridMultilevel"/>
    <w:tmpl w:val="C5EEE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F1B85"/>
    <w:multiLevelType w:val="hybridMultilevel"/>
    <w:tmpl w:val="730C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F089E"/>
    <w:multiLevelType w:val="hybridMultilevel"/>
    <w:tmpl w:val="740ED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6A6166"/>
    <w:multiLevelType w:val="hybridMultilevel"/>
    <w:tmpl w:val="9446ADE2"/>
    <w:lvl w:ilvl="0" w:tplc="DC066CD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440941">
    <w:abstractNumId w:val="9"/>
  </w:num>
  <w:num w:numId="2" w16cid:durableId="1980304439">
    <w:abstractNumId w:val="7"/>
  </w:num>
  <w:num w:numId="3" w16cid:durableId="979308735">
    <w:abstractNumId w:val="6"/>
  </w:num>
  <w:num w:numId="4" w16cid:durableId="763497002">
    <w:abstractNumId w:val="5"/>
  </w:num>
  <w:num w:numId="5" w16cid:durableId="568803809">
    <w:abstractNumId w:val="4"/>
  </w:num>
  <w:num w:numId="6" w16cid:durableId="600450156">
    <w:abstractNumId w:val="8"/>
  </w:num>
  <w:num w:numId="7" w16cid:durableId="1793402686">
    <w:abstractNumId w:val="3"/>
  </w:num>
  <w:num w:numId="8" w16cid:durableId="944388360">
    <w:abstractNumId w:val="2"/>
  </w:num>
  <w:num w:numId="9" w16cid:durableId="885870902">
    <w:abstractNumId w:val="1"/>
  </w:num>
  <w:num w:numId="10" w16cid:durableId="1501000942">
    <w:abstractNumId w:val="0"/>
  </w:num>
  <w:num w:numId="11" w16cid:durableId="357858258">
    <w:abstractNumId w:val="15"/>
  </w:num>
  <w:num w:numId="12" w16cid:durableId="380860403">
    <w:abstractNumId w:val="13"/>
  </w:num>
  <w:num w:numId="13" w16cid:durableId="63989819">
    <w:abstractNumId w:val="11"/>
  </w:num>
  <w:num w:numId="14" w16cid:durableId="683634148">
    <w:abstractNumId w:val="14"/>
  </w:num>
  <w:num w:numId="15" w16cid:durableId="43992446">
    <w:abstractNumId w:val="12"/>
  </w:num>
  <w:num w:numId="16" w16cid:durableId="109578448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20F96"/>
    <w:rsid w:val="00027B7D"/>
    <w:rsid w:val="00035AF1"/>
    <w:rsid w:val="000361EE"/>
    <w:rsid w:val="00047C3F"/>
    <w:rsid w:val="000526EB"/>
    <w:rsid w:val="0005487C"/>
    <w:rsid w:val="0006178E"/>
    <w:rsid w:val="0006645D"/>
    <w:rsid w:val="000A33AB"/>
    <w:rsid w:val="000E0D55"/>
    <w:rsid w:val="000E7C40"/>
    <w:rsid w:val="00111844"/>
    <w:rsid w:val="00121543"/>
    <w:rsid w:val="00124A20"/>
    <w:rsid w:val="00141C19"/>
    <w:rsid w:val="0014494C"/>
    <w:rsid w:val="001517CC"/>
    <w:rsid w:val="00180D15"/>
    <w:rsid w:val="001927E1"/>
    <w:rsid w:val="001B1263"/>
    <w:rsid w:val="001C59BC"/>
    <w:rsid w:val="001C7647"/>
    <w:rsid w:val="001F3CB1"/>
    <w:rsid w:val="002030DB"/>
    <w:rsid w:val="0025459C"/>
    <w:rsid w:val="00261B88"/>
    <w:rsid w:val="00266E84"/>
    <w:rsid w:val="00267073"/>
    <w:rsid w:val="00272C35"/>
    <w:rsid w:val="00293788"/>
    <w:rsid w:val="002A3061"/>
    <w:rsid w:val="002B1112"/>
    <w:rsid w:val="002C17BD"/>
    <w:rsid w:val="002D7449"/>
    <w:rsid w:val="002E18A8"/>
    <w:rsid w:val="0030000A"/>
    <w:rsid w:val="003100C9"/>
    <w:rsid w:val="003233E1"/>
    <w:rsid w:val="00323CE5"/>
    <w:rsid w:val="003438F3"/>
    <w:rsid w:val="00363B29"/>
    <w:rsid w:val="0039357A"/>
    <w:rsid w:val="0039590A"/>
    <w:rsid w:val="003B5F22"/>
    <w:rsid w:val="00411DE8"/>
    <w:rsid w:val="00415693"/>
    <w:rsid w:val="00435507"/>
    <w:rsid w:val="004369BE"/>
    <w:rsid w:val="00460104"/>
    <w:rsid w:val="00473A95"/>
    <w:rsid w:val="00482059"/>
    <w:rsid w:val="0048418F"/>
    <w:rsid w:val="004909B8"/>
    <w:rsid w:val="00490B56"/>
    <w:rsid w:val="00495412"/>
    <w:rsid w:val="004C101C"/>
    <w:rsid w:val="004D619A"/>
    <w:rsid w:val="004F0465"/>
    <w:rsid w:val="00505B7C"/>
    <w:rsid w:val="00513FC3"/>
    <w:rsid w:val="00527843"/>
    <w:rsid w:val="00533CCF"/>
    <w:rsid w:val="005548DB"/>
    <w:rsid w:val="00570887"/>
    <w:rsid w:val="00575746"/>
    <w:rsid w:val="005936A5"/>
    <w:rsid w:val="006413C6"/>
    <w:rsid w:val="00644570"/>
    <w:rsid w:val="006518A3"/>
    <w:rsid w:val="006821EB"/>
    <w:rsid w:val="00690959"/>
    <w:rsid w:val="00697D97"/>
    <w:rsid w:val="006B5B61"/>
    <w:rsid w:val="006F7F89"/>
    <w:rsid w:val="007241DF"/>
    <w:rsid w:val="007365D4"/>
    <w:rsid w:val="00744877"/>
    <w:rsid w:val="00755204"/>
    <w:rsid w:val="007611E8"/>
    <w:rsid w:val="00762B5A"/>
    <w:rsid w:val="00763CCA"/>
    <w:rsid w:val="00767A24"/>
    <w:rsid w:val="00767F9C"/>
    <w:rsid w:val="007905C8"/>
    <w:rsid w:val="00791681"/>
    <w:rsid w:val="00797CE9"/>
    <w:rsid w:val="007B55EB"/>
    <w:rsid w:val="007C16B7"/>
    <w:rsid w:val="007D0B4B"/>
    <w:rsid w:val="00860B2D"/>
    <w:rsid w:val="00882310"/>
    <w:rsid w:val="00884969"/>
    <w:rsid w:val="0088523D"/>
    <w:rsid w:val="0089684F"/>
    <w:rsid w:val="008A6257"/>
    <w:rsid w:val="008B3D8E"/>
    <w:rsid w:val="008C5BBB"/>
    <w:rsid w:val="008E3841"/>
    <w:rsid w:val="008E5992"/>
    <w:rsid w:val="008F2D76"/>
    <w:rsid w:val="009241BC"/>
    <w:rsid w:val="00932531"/>
    <w:rsid w:val="00951738"/>
    <w:rsid w:val="009566D7"/>
    <w:rsid w:val="00965BB1"/>
    <w:rsid w:val="00972671"/>
    <w:rsid w:val="009755C8"/>
    <w:rsid w:val="00975C73"/>
    <w:rsid w:val="009779DB"/>
    <w:rsid w:val="009A42CD"/>
    <w:rsid w:val="009C08D4"/>
    <w:rsid w:val="009C1A9E"/>
    <w:rsid w:val="009F384B"/>
    <w:rsid w:val="00A13A8B"/>
    <w:rsid w:val="00A15D07"/>
    <w:rsid w:val="00A20DEE"/>
    <w:rsid w:val="00A27724"/>
    <w:rsid w:val="00A33488"/>
    <w:rsid w:val="00A4482D"/>
    <w:rsid w:val="00A50522"/>
    <w:rsid w:val="00A6581C"/>
    <w:rsid w:val="00A6709A"/>
    <w:rsid w:val="00AC0E26"/>
    <w:rsid w:val="00AD1241"/>
    <w:rsid w:val="00B06DED"/>
    <w:rsid w:val="00B36149"/>
    <w:rsid w:val="00B40EE1"/>
    <w:rsid w:val="00B6171B"/>
    <w:rsid w:val="00B67904"/>
    <w:rsid w:val="00B84717"/>
    <w:rsid w:val="00B84905"/>
    <w:rsid w:val="00B90BAD"/>
    <w:rsid w:val="00B96971"/>
    <w:rsid w:val="00BA3E07"/>
    <w:rsid w:val="00BA5CD5"/>
    <w:rsid w:val="00BF09D6"/>
    <w:rsid w:val="00C01EE6"/>
    <w:rsid w:val="00C05D1E"/>
    <w:rsid w:val="00C23730"/>
    <w:rsid w:val="00C341E7"/>
    <w:rsid w:val="00C413D3"/>
    <w:rsid w:val="00C52A00"/>
    <w:rsid w:val="00C573F1"/>
    <w:rsid w:val="00CB682A"/>
    <w:rsid w:val="00CC3F66"/>
    <w:rsid w:val="00CC698D"/>
    <w:rsid w:val="00D06FE9"/>
    <w:rsid w:val="00D0778E"/>
    <w:rsid w:val="00D20E30"/>
    <w:rsid w:val="00D37840"/>
    <w:rsid w:val="00D4398D"/>
    <w:rsid w:val="00D47FEB"/>
    <w:rsid w:val="00D502E7"/>
    <w:rsid w:val="00DB4029"/>
    <w:rsid w:val="00E1166E"/>
    <w:rsid w:val="00E15E14"/>
    <w:rsid w:val="00E60F4C"/>
    <w:rsid w:val="00E876E0"/>
    <w:rsid w:val="00EA1A8D"/>
    <w:rsid w:val="00EA43DF"/>
    <w:rsid w:val="00EB5816"/>
    <w:rsid w:val="00EC2D6A"/>
    <w:rsid w:val="00F000A8"/>
    <w:rsid w:val="00F25FCA"/>
    <w:rsid w:val="00F333AC"/>
    <w:rsid w:val="00F33503"/>
    <w:rsid w:val="00F53D2C"/>
    <w:rsid w:val="00F7664B"/>
    <w:rsid w:val="00F80252"/>
    <w:rsid w:val="00F81537"/>
    <w:rsid w:val="00FA6AEC"/>
    <w:rsid w:val="00FB1C98"/>
    <w:rsid w:val="00FB5DEE"/>
    <w:rsid w:val="00FC6B07"/>
    <w:rsid w:val="0ABA4A9F"/>
    <w:rsid w:val="15E3F50A"/>
    <w:rsid w:val="30DE1920"/>
    <w:rsid w:val="468EE9D8"/>
    <w:rsid w:val="5AAD22A4"/>
    <w:rsid w:val="63B9611D"/>
    <w:rsid w:val="7245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EC2A6"/>
  <w15:chartTrackingRefBased/>
  <w15:docId w15:val="{0EFA5871-15FB-4934-A204-9D05308A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UnresolvedMention">
    <w:name w:val="Unresolved Mention"/>
    <w:uiPriority w:val="99"/>
    <w:semiHidden/>
    <w:unhideWhenUsed/>
    <w:rsid w:val="0073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Company>Greenwood Academies Trust</Company>
  <LinksUpToDate>false</LinksUpToDate>
  <CharactersWithSpaces>1432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H Masela</cp:lastModifiedBy>
  <cp:revision>2</cp:revision>
  <cp:lastPrinted>2024-02-14T13:48:00Z</cp:lastPrinted>
  <dcterms:created xsi:type="dcterms:W3CDTF">2025-01-08T10:25:00Z</dcterms:created>
  <dcterms:modified xsi:type="dcterms:W3CDTF">2025-01-08T10:25:00Z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