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EF3F7" w14:textId="7E87FF5E" w:rsidR="00B96971" w:rsidRPr="003B5F22" w:rsidRDefault="008C5BBB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 w:rsidRPr="003B5F22"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556630" wp14:editId="22D272BA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4BBD" w14:textId="5E14FCAA" w:rsidR="009755C8" w:rsidRDefault="008C5B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BD3F3E" wp14:editId="0F377876">
                                  <wp:extent cx="3890645" cy="162242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0645" cy="162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566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pt;margin-top:-7.45pt;width:320.75pt;height:135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74DC4BBD" w14:textId="5E14FCAA" w:rsidR="009755C8" w:rsidRDefault="008C5BBB">
                      <w:r>
                        <w:rPr>
                          <w:noProof/>
                        </w:rPr>
                        <w:drawing>
                          <wp:inline distT="0" distB="0" distL="0" distR="0" wp14:anchorId="54BD3F3E" wp14:editId="0F377876">
                            <wp:extent cx="3890645" cy="162242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0645" cy="162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9234AE" w14:textId="77777777" w:rsidR="00E876E0" w:rsidRDefault="00473A95" w:rsidP="00513FC3">
      <w:pPr>
        <w:pStyle w:val="NoSpacing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Executive </w:t>
      </w:r>
      <w:r w:rsidR="00E876E0" w:rsidRPr="00F81537">
        <w:rPr>
          <w:rFonts w:ascii="Arial" w:hAnsi="Arial" w:cs="Arial"/>
          <w:b/>
          <w:bCs/>
          <w:sz w:val="22"/>
        </w:rPr>
        <w:t>Principal:</w:t>
      </w:r>
      <w:r w:rsidR="00E876E0" w:rsidRPr="00F81537">
        <w:rPr>
          <w:rFonts w:ascii="Arial" w:hAnsi="Arial" w:cs="Arial"/>
          <w:sz w:val="22"/>
        </w:rPr>
        <w:t xml:space="preserve"> </w:t>
      </w:r>
      <w:r w:rsidR="006821EB" w:rsidRPr="00F81537">
        <w:rPr>
          <w:rFonts w:ascii="Arial" w:hAnsi="Arial" w:cs="Arial"/>
          <w:sz w:val="22"/>
        </w:rPr>
        <w:t>Mrs V Redhead</w:t>
      </w:r>
    </w:p>
    <w:p w14:paraId="41FBCAE8" w14:textId="77777777" w:rsidR="00473A95" w:rsidRPr="00F81537" w:rsidRDefault="00473A95" w:rsidP="00513FC3">
      <w:pPr>
        <w:pStyle w:val="NoSpacing"/>
        <w:jc w:val="right"/>
        <w:rPr>
          <w:rFonts w:ascii="Arial" w:hAnsi="Arial" w:cs="Arial"/>
          <w:sz w:val="22"/>
        </w:rPr>
      </w:pPr>
      <w:r w:rsidRPr="00473A95">
        <w:rPr>
          <w:rFonts w:ascii="Arial" w:hAnsi="Arial" w:cs="Arial"/>
          <w:b/>
          <w:bCs/>
          <w:sz w:val="22"/>
        </w:rPr>
        <w:t>Head of School:</w:t>
      </w:r>
      <w:r>
        <w:rPr>
          <w:rFonts w:ascii="Arial" w:hAnsi="Arial" w:cs="Arial"/>
          <w:sz w:val="22"/>
        </w:rPr>
        <w:t xml:space="preserve"> Miss K Snell</w:t>
      </w:r>
    </w:p>
    <w:p w14:paraId="73A3FBFF" w14:textId="77777777" w:rsidR="00D47FEB" w:rsidRPr="00F81537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Vineyard Road</w:t>
      </w:r>
    </w:p>
    <w:p w14:paraId="75075E0B" w14:textId="77777777" w:rsidR="00E876E0" w:rsidRPr="00F81537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Peterborough PE1 5DB</w:t>
      </w:r>
    </w:p>
    <w:p w14:paraId="36AFC84E" w14:textId="77777777" w:rsidR="00E876E0" w:rsidRPr="00F81537" w:rsidRDefault="00E876E0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Telephone:  </w:t>
      </w:r>
      <w:r w:rsidR="006821EB" w:rsidRPr="00F81537">
        <w:rPr>
          <w:rFonts w:ascii="Arial" w:hAnsi="Arial" w:cs="Arial"/>
          <w:bCs/>
          <w:sz w:val="22"/>
        </w:rPr>
        <w:t>01733 343895</w:t>
      </w:r>
    </w:p>
    <w:p w14:paraId="10A41901" w14:textId="77777777" w:rsidR="00E876E0" w:rsidRPr="00F81537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>Email</w:t>
      </w:r>
      <w:r w:rsidR="00E876E0" w:rsidRPr="00F81537">
        <w:rPr>
          <w:rFonts w:ascii="Arial" w:hAnsi="Arial" w:cs="Arial"/>
          <w:b/>
          <w:bCs/>
          <w:sz w:val="22"/>
        </w:rPr>
        <w:t xml:space="preserve">: </w:t>
      </w:r>
      <w:r w:rsidRPr="00F81537">
        <w:rPr>
          <w:rFonts w:ascii="Arial" w:hAnsi="Arial" w:cs="Arial"/>
          <w:b/>
          <w:bCs/>
          <w:sz w:val="22"/>
        </w:rPr>
        <w:t xml:space="preserve"> </w:t>
      </w:r>
      <w:r w:rsidRPr="00F81537">
        <w:rPr>
          <w:rFonts w:ascii="Arial" w:hAnsi="Arial" w:cs="Arial"/>
          <w:bCs/>
          <w:sz w:val="22"/>
        </w:rPr>
        <w:t>admin@</w:t>
      </w:r>
      <w:r w:rsidR="006821EB" w:rsidRPr="00F81537">
        <w:rPr>
          <w:rFonts w:ascii="Arial" w:hAnsi="Arial" w:cs="Arial"/>
          <w:bCs/>
          <w:sz w:val="22"/>
        </w:rPr>
        <w:t>bishopcreighton</w:t>
      </w:r>
      <w:r w:rsidRPr="00F81537">
        <w:rPr>
          <w:rFonts w:ascii="Arial" w:hAnsi="Arial" w:cs="Arial"/>
          <w:bCs/>
          <w:sz w:val="22"/>
        </w:rPr>
        <w:t>academy.org</w:t>
      </w:r>
    </w:p>
    <w:p w14:paraId="025FE57A" w14:textId="77777777" w:rsidR="007C16B7" w:rsidRPr="00F81537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Website:  </w:t>
      </w:r>
      <w:r w:rsidRPr="00F81537">
        <w:rPr>
          <w:rFonts w:ascii="Arial" w:hAnsi="Arial" w:cs="Arial"/>
          <w:bCs/>
          <w:sz w:val="22"/>
        </w:rPr>
        <w:t>www.</w:t>
      </w:r>
      <w:r w:rsidR="006821EB" w:rsidRPr="00F81537">
        <w:rPr>
          <w:rFonts w:ascii="Arial" w:hAnsi="Arial" w:cs="Arial"/>
          <w:bCs/>
          <w:sz w:val="22"/>
        </w:rPr>
        <w:t>bishopcreighton</w:t>
      </w:r>
      <w:r w:rsidRPr="00F81537">
        <w:rPr>
          <w:rFonts w:ascii="Arial" w:hAnsi="Arial" w:cs="Arial"/>
          <w:bCs/>
          <w:sz w:val="22"/>
        </w:rPr>
        <w:t>academy.org</w:t>
      </w:r>
    </w:p>
    <w:p w14:paraId="33F32FF2" w14:textId="77777777" w:rsidR="00CC3F66" w:rsidRPr="00F81537" w:rsidRDefault="00513FC3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b/>
          <w:bCs/>
          <w:sz w:val="22"/>
        </w:rPr>
        <w:t>Twitter:</w:t>
      </w:r>
      <w:r w:rsidRPr="00F81537">
        <w:rPr>
          <w:rFonts w:ascii="Arial" w:hAnsi="Arial" w:cs="Arial"/>
          <w:bCs/>
          <w:sz w:val="22"/>
        </w:rPr>
        <w:t xml:space="preserve"> @</w:t>
      </w:r>
      <w:r w:rsidR="00CC3F66" w:rsidRPr="00F81537">
        <w:rPr>
          <w:rFonts w:ascii="Arial" w:hAnsi="Arial" w:cs="Arial"/>
          <w:bCs/>
          <w:sz w:val="22"/>
        </w:rPr>
        <w:t>BCA</w:t>
      </w:r>
      <w:r w:rsidRPr="00F81537">
        <w:rPr>
          <w:rFonts w:ascii="Arial" w:hAnsi="Arial" w:cs="Arial"/>
          <w:bCs/>
          <w:sz w:val="22"/>
        </w:rPr>
        <w:t>_Academy</w:t>
      </w:r>
    </w:p>
    <w:p w14:paraId="2796CB75" w14:textId="77777777" w:rsidR="00513FC3" w:rsidRDefault="00513FC3" w:rsidP="001C7647">
      <w:pPr>
        <w:rPr>
          <w:rFonts w:ascii="Arial" w:hAnsi="Arial" w:cs="Arial"/>
          <w:color w:val="auto"/>
          <w:sz w:val="22"/>
        </w:rPr>
      </w:pPr>
    </w:p>
    <w:p w14:paraId="5ADEF398" w14:textId="7D2533A8" w:rsidR="00B06DED" w:rsidRPr="00B77C91" w:rsidRDefault="00B06DED" w:rsidP="00B06DED">
      <w:pPr>
        <w:rPr>
          <w:rFonts w:ascii="Calibri" w:hAnsi="Calibri" w:cs="Calibri"/>
          <w:color w:val="000000" w:themeColor="text1"/>
          <w:szCs w:val="20"/>
        </w:rPr>
      </w:pPr>
    </w:p>
    <w:p w14:paraId="3633F15A" w14:textId="77777777" w:rsidR="00B06DED" w:rsidRDefault="00B06DED" w:rsidP="00B06DED">
      <w:pPr>
        <w:ind w:right="544"/>
        <w:jc w:val="both"/>
        <w:rPr>
          <w:rFonts w:ascii="Calibri" w:hAnsi="Calibri" w:cs="Arial"/>
          <w:bCs/>
          <w:color w:val="000000" w:themeColor="text1"/>
          <w:sz w:val="18"/>
          <w:szCs w:val="18"/>
          <w:lang w:val="en-GB"/>
        </w:rPr>
      </w:pPr>
    </w:p>
    <w:p w14:paraId="283D03F7" w14:textId="6B98D61A" w:rsidR="00B11C0E" w:rsidRPr="00B1014A" w:rsidRDefault="00B11C0E" w:rsidP="00B11C0E">
      <w:pPr>
        <w:rPr>
          <w:rFonts w:ascii="Calibri" w:hAnsi="Calibri" w:cs="Arial"/>
          <w:color w:val="auto"/>
          <w:sz w:val="24"/>
          <w:szCs w:val="24"/>
        </w:rPr>
      </w:pPr>
      <w:r>
        <w:rPr>
          <w:rFonts w:ascii="Calibri" w:hAnsi="Calibri" w:cs="Arial"/>
          <w:color w:val="auto"/>
          <w:sz w:val="24"/>
          <w:szCs w:val="24"/>
        </w:rPr>
        <w:t>September</w:t>
      </w:r>
      <w:r>
        <w:rPr>
          <w:rFonts w:ascii="Calibri" w:hAnsi="Calibri" w:cs="Arial"/>
          <w:color w:val="auto"/>
          <w:sz w:val="24"/>
          <w:szCs w:val="24"/>
        </w:rPr>
        <w:t xml:space="preserve"> 202</w:t>
      </w:r>
      <w:r>
        <w:rPr>
          <w:rFonts w:ascii="Calibri" w:hAnsi="Calibri" w:cs="Arial"/>
          <w:color w:val="auto"/>
          <w:sz w:val="24"/>
          <w:szCs w:val="24"/>
        </w:rPr>
        <w:t>4</w:t>
      </w:r>
    </w:p>
    <w:p w14:paraId="47CDDB8B" w14:textId="1CE490B6" w:rsidR="00B11C0E" w:rsidRPr="00B1014A" w:rsidRDefault="00B11C0E" w:rsidP="00B11C0E">
      <w:pPr>
        <w:jc w:val="center"/>
        <w:rPr>
          <w:rFonts w:ascii="Calibri" w:hAnsi="Calibri" w:cs="Arial"/>
          <w:b/>
          <w:color w:val="auto"/>
          <w:sz w:val="24"/>
          <w:szCs w:val="24"/>
          <w:u w:val="single"/>
        </w:rPr>
      </w:pPr>
      <w:r w:rsidRPr="00B1014A">
        <w:rPr>
          <w:rFonts w:ascii="Calibri" w:hAnsi="Calibri" w:cs="Arial"/>
          <w:b/>
          <w:color w:val="auto"/>
          <w:sz w:val="24"/>
          <w:szCs w:val="24"/>
          <w:u w:val="single"/>
        </w:rPr>
        <w:t>Year</w:t>
      </w:r>
      <w:r>
        <w:rPr>
          <w:rFonts w:ascii="Calibri" w:hAnsi="Calibri" w:cs="Arial"/>
          <w:b/>
          <w:color w:val="auto"/>
          <w:sz w:val="24"/>
          <w:szCs w:val="24"/>
          <w:u w:val="single"/>
        </w:rPr>
        <w:t xml:space="preserve"> 6 Milton Park, Peterborough Trip </w:t>
      </w:r>
    </w:p>
    <w:p w14:paraId="3F6C41E8" w14:textId="77777777" w:rsidR="00B11C0E" w:rsidRPr="00B1014A" w:rsidRDefault="00B11C0E" w:rsidP="00B11C0E">
      <w:pPr>
        <w:jc w:val="center"/>
        <w:rPr>
          <w:rFonts w:ascii="Calibri" w:hAnsi="Calibri" w:cs="Arial"/>
          <w:b/>
          <w:color w:val="auto"/>
          <w:sz w:val="24"/>
          <w:szCs w:val="24"/>
          <w:u w:val="single"/>
        </w:rPr>
      </w:pPr>
    </w:p>
    <w:p w14:paraId="37293607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  <w:r w:rsidRPr="006F403D">
        <w:rPr>
          <w:rFonts w:ascii="Calibri" w:hAnsi="Calibri" w:cs="Arial"/>
          <w:color w:val="auto"/>
          <w:sz w:val="22"/>
        </w:rPr>
        <w:t>Dear Parents/Carers,</w:t>
      </w:r>
    </w:p>
    <w:p w14:paraId="430A6EBA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0246BAA7" w14:textId="5C75D71A" w:rsidR="00B11C0E" w:rsidRPr="00053FA1" w:rsidRDefault="00B11C0E" w:rsidP="00B11C0E">
      <w:pPr>
        <w:rPr>
          <w:rFonts w:asciiTheme="minorHAnsi" w:hAnsiTheme="minorHAnsi" w:cstheme="minorHAnsi"/>
          <w:color w:val="auto"/>
          <w:sz w:val="22"/>
        </w:rPr>
      </w:pPr>
      <w:r w:rsidRPr="00053FA1">
        <w:rPr>
          <w:rFonts w:asciiTheme="minorHAnsi" w:hAnsiTheme="minorHAnsi" w:cstheme="minorHAnsi"/>
          <w:color w:val="auto"/>
          <w:sz w:val="22"/>
        </w:rPr>
        <w:t xml:space="preserve">On </w:t>
      </w:r>
      <w:r w:rsidRPr="00053FA1">
        <w:rPr>
          <w:rFonts w:asciiTheme="minorHAnsi" w:hAnsiTheme="minorHAnsi" w:cstheme="minorHAnsi"/>
          <w:color w:val="auto"/>
          <w:sz w:val="22"/>
        </w:rPr>
        <w:t>Wednesday 9</w:t>
      </w:r>
      <w:r w:rsidRPr="00053FA1">
        <w:rPr>
          <w:rFonts w:asciiTheme="minorHAnsi" w:hAnsiTheme="minorHAnsi" w:cstheme="minorHAnsi"/>
          <w:color w:val="auto"/>
          <w:sz w:val="22"/>
          <w:vertAlign w:val="superscript"/>
        </w:rPr>
        <w:t>th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 October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, Year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6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will be spending the day at </w:t>
      </w:r>
      <w:r w:rsidRPr="00053FA1">
        <w:rPr>
          <w:rFonts w:asciiTheme="minorHAnsi" w:hAnsiTheme="minorHAnsi" w:cstheme="minorHAnsi"/>
          <w:color w:val="auto"/>
          <w:sz w:val="22"/>
        </w:rPr>
        <w:t>Milton Park in Peterborough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. The children will be visiting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Milton Park to support their learning within science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where </w:t>
      </w:r>
      <w:r w:rsidRPr="00053FA1">
        <w:rPr>
          <w:rFonts w:asciiTheme="minorHAnsi" w:hAnsiTheme="minorHAnsi" w:cstheme="minorHAnsi"/>
          <w:color w:val="auto"/>
          <w:sz w:val="22"/>
        </w:rPr>
        <w:t>they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 will be exploring the topic of classifying different living things. During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the 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trip, </w:t>
      </w:r>
      <w:r w:rsidRPr="00053FA1">
        <w:rPr>
          <w:rFonts w:asciiTheme="minorHAnsi" w:hAnsiTheme="minorHAnsi" w:cstheme="minorHAnsi"/>
          <w:color w:val="auto"/>
          <w:sz w:val="22"/>
        </w:rPr>
        <w:t>the children</w:t>
      </w:r>
      <w:r w:rsidRPr="00053FA1">
        <w:rPr>
          <w:rFonts w:asciiTheme="minorHAnsi" w:hAnsiTheme="minorHAnsi" w:cstheme="minorHAnsi"/>
          <w:color w:val="auto"/>
          <w:sz w:val="22"/>
        </w:rPr>
        <w:t xml:space="preserve"> will be able to use Carl Linnaeus’ classifying system to classify a range of living organisms and explore their characteristics.  </w:t>
      </w:r>
    </w:p>
    <w:p w14:paraId="6E734D6A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586DD6EA" w14:textId="1BDC1F1D" w:rsidR="00B11C0E" w:rsidRDefault="00B11C0E" w:rsidP="00B11C0E">
      <w:pPr>
        <w:rPr>
          <w:rFonts w:ascii="Calibri" w:hAnsi="Calibri" w:cs="Arial"/>
          <w:color w:val="auto"/>
          <w:sz w:val="22"/>
        </w:rPr>
      </w:pPr>
      <w:r w:rsidRPr="006F403D">
        <w:rPr>
          <w:rFonts w:ascii="Calibri" w:hAnsi="Calibri" w:cs="Arial"/>
          <w:color w:val="auto"/>
          <w:sz w:val="22"/>
        </w:rPr>
        <w:t>We will be leaving the academy at 9.</w:t>
      </w:r>
      <w:r w:rsidR="00053FA1">
        <w:rPr>
          <w:rFonts w:ascii="Calibri" w:hAnsi="Calibri" w:cs="Arial"/>
          <w:color w:val="auto"/>
          <w:sz w:val="22"/>
        </w:rPr>
        <w:t>2</w:t>
      </w:r>
      <w:r w:rsidRPr="006F403D">
        <w:rPr>
          <w:rFonts w:ascii="Calibri" w:hAnsi="Calibri" w:cs="Arial"/>
          <w:color w:val="auto"/>
          <w:sz w:val="22"/>
        </w:rPr>
        <w:t xml:space="preserve">0am and will return </w:t>
      </w:r>
      <w:r>
        <w:rPr>
          <w:rFonts w:ascii="Calibri" w:hAnsi="Calibri" w:cs="Arial"/>
          <w:color w:val="auto"/>
          <w:sz w:val="22"/>
        </w:rPr>
        <w:t>after 2.</w:t>
      </w:r>
      <w:r w:rsidR="00053FA1">
        <w:rPr>
          <w:rFonts w:ascii="Calibri" w:hAnsi="Calibri" w:cs="Arial"/>
          <w:color w:val="auto"/>
          <w:sz w:val="22"/>
        </w:rPr>
        <w:t>45</w:t>
      </w:r>
      <w:r w:rsidRPr="006F403D">
        <w:rPr>
          <w:rFonts w:ascii="Calibri" w:hAnsi="Calibri" w:cs="Arial"/>
          <w:color w:val="auto"/>
          <w:sz w:val="22"/>
        </w:rPr>
        <w:t xml:space="preserve">pm. Your child will need to wear their academy </w:t>
      </w:r>
      <w:r w:rsidR="00053FA1">
        <w:rPr>
          <w:rFonts w:ascii="Calibri" w:hAnsi="Calibri" w:cs="Arial"/>
          <w:color w:val="auto"/>
          <w:sz w:val="22"/>
        </w:rPr>
        <w:t>PE kits</w:t>
      </w:r>
      <w:r w:rsidRPr="006F403D">
        <w:rPr>
          <w:rFonts w:ascii="Calibri" w:hAnsi="Calibri" w:cs="Arial"/>
          <w:color w:val="auto"/>
          <w:sz w:val="22"/>
        </w:rPr>
        <w:t xml:space="preserve">, a </w:t>
      </w:r>
      <w:r w:rsidR="00053FA1">
        <w:rPr>
          <w:rFonts w:ascii="Calibri" w:hAnsi="Calibri" w:cs="Arial"/>
          <w:color w:val="auto"/>
          <w:sz w:val="22"/>
        </w:rPr>
        <w:t xml:space="preserve">warm </w:t>
      </w:r>
      <w:r w:rsidRPr="006F403D">
        <w:rPr>
          <w:rFonts w:ascii="Calibri" w:hAnsi="Calibri" w:cs="Arial"/>
          <w:color w:val="auto"/>
          <w:sz w:val="22"/>
        </w:rPr>
        <w:t xml:space="preserve">coat, and </w:t>
      </w:r>
      <w:r w:rsidR="00053FA1">
        <w:rPr>
          <w:rFonts w:ascii="Calibri" w:hAnsi="Calibri" w:cs="Arial"/>
          <w:color w:val="auto"/>
          <w:sz w:val="22"/>
        </w:rPr>
        <w:t>trainers</w:t>
      </w:r>
      <w:r w:rsidRPr="006F403D">
        <w:rPr>
          <w:rFonts w:ascii="Calibri" w:hAnsi="Calibri" w:cs="Arial"/>
          <w:color w:val="auto"/>
          <w:sz w:val="22"/>
        </w:rPr>
        <w:t xml:space="preserve"> </w:t>
      </w:r>
      <w:r w:rsidR="00053FA1">
        <w:rPr>
          <w:rFonts w:ascii="Calibri" w:hAnsi="Calibri" w:cs="Arial"/>
          <w:color w:val="auto"/>
          <w:sz w:val="22"/>
        </w:rPr>
        <w:t xml:space="preserve">as the children will be outside for </w:t>
      </w:r>
      <w:r w:rsidR="00D62A67">
        <w:rPr>
          <w:rFonts w:ascii="Calibri" w:hAnsi="Calibri" w:cs="Arial"/>
          <w:color w:val="auto"/>
          <w:sz w:val="22"/>
        </w:rPr>
        <w:t>most of</w:t>
      </w:r>
      <w:r w:rsidR="00053FA1">
        <w:rPr>
          <w:rFonts w:ascii="Calibri" w:hAnsi="Calibri" w:cs="Arial"/>
          <w:color w:val="auto"/>
          <w:sz w:val="22"/>
        </w:rPr>
        <w:t xml:space="preserve"> the day</w:t>
      </w:r>
      <w:r w:rsidRPr="006F403D">
        <w:rPr>
          <w:rFonts w:ascii="Calibri" w:hAnsi="Calibri" w:cs="Arial"/>
          <w:color w:val="auto"/>
          <w:sz w:val="22"/>
        </w:rPr>
        <w:t>.</w:t>
      </w:r>
      <w:r>
        <w:rPr>
          <w:rFonts w:ascii="Calibri" w:hAnsi="Calibri" w:cs="Arial"/>
          <w:color w:val="auto"/>
          <w:sz w:val="22"/>
        </w:rPr>
        <w:t xml:space="preserve"> All children will need to bring a rucksack to carry their lunch and water bottles. </w:t>
      </w:r>
    </w:p>
    <w:p w14:paraId="08DAC613" w14:textId="77777777" w:rsidR="00B11C0E" w:rsidRDefault="00B11C0E" w:rsidP="00B11C0E">
      <w:pPr>
        <w:rPr>
          <w:rFonts w:ascii="Calibri" w:hAnsi="Calibri" w:cs="Arial"/>
          <w:color w:val="auto"/>
          <w:sz w:val="22"/>
        </w:rPr>
      </w:pPr>
    </w:p>
    <w:p w14:paraId="4BED6C11" w14:textId="580D6670" w:rsidR="00B11C0E" w:rsidRPr="00A70743" w:rsidRDefault="00B11C0E" w:rsidP="00B11C0E">
      <w:pPr>
        <w:rPr>
          <w:rFonts w:ascii="Calibri" w:hAnsi="Calibri" w:cs="Arial"/>
          <w:b/>
          <w:bCs/>
          <w:color w:val="auto"/>
          <w:sz w:val="22"/>
        </w:rPr>
      </w:pPr>
      <w:r>
        <w:rPr>
          <w:rFonts w:ascii="Calibri" w:hAnsi="Calibri" w:cs="Arial"/>
          <w:color w:val="auto"/>
          <w:sz w:val="22"/>
        </w:rPr>
        <w:t xml:space="preserve">If your child is entitled for Free School Meals, you will be required to order your child’s </w:t>
      </w:r>
      <w:r w:rsidRPr="00D62A67">
        <w:rPr>
          <w:rFonts w:ascii="Calibri" w:hAnsi="Calibri" w:cs="Arial"/>
          <w:b/>
          <w:bCs/>
          <w:color w:val="auto"/>
          <w:sz w:val="22"/>
        </w:rPr>
        <w:t>packed lunch</w:t>
      </w:r>
      <w:r>
        <w:rPr>
          <w:rFonts w:ascii="Calibri" w:hAnsi="Calibri" w:cs="Arial"/>
          <w:color w:val="auto"/>
          <w:sz w:val="22"/>
        </w:rPr>
        <w:t xml:space="preserve"> option as normal through </w:t>
      </w:r>
      <w:hyperlink r:id="rId12" w:history="1">
        <w:r w:rsidRPr="00ED70D5">
          <w:rPr>
            <w:rStyle w:val="Hyperlink"/>
            <w:rFonts w:ascii="Calibri" w:hAnsi="Calibri" w:cs="Arial"/>
            <w:sz w:val="22"/>
          </w:rPr>
          <w:t>www.parentpay.com</w:t>
        </w:r>
      </w:hyperlink>
      <w:r>
        <w:rPr>
          <w:rFonts w:ascii="Calibri" w:hAnsi="Calibri" w:cs="Arial"/>
          <w:color w:val="auto"/>
          <w:sz w:val="22"/>
        </w:rPr>
        <w:t xml:space="preserve">. If you had previously booked a hot school dinner on Parent Pay, this would have now been cancelled. Can we kindly ask that you log on and re-order your child’s packed lunch option by </w:t>
      </w:r>
      <w:r w:rsidRPr="00A70743">
        <w:rPr>
          <w:rFonts w:ascii="Calibri" w:hAnsi="Calibri" w:cs="Arial"/>
          <w:b/>
          <w:bCs/>
          <w:color w:val="auto"/>
          <w:sz w:val="22"/>
        </w:rPr>
        <w:t xml:space="preserve">Sunday </w:t>
      </w:r>
      <w:r w:rsidR="00A70743" w:rsidRPr="00A70743">
        <w:rPr>
          <w:rFonts w:ascii="Calibri" w:hAnsi="Calibri" w:cs="Arial"/>
          <w:b/>
          <w:bCs/>
          <w:color w:val="auto"/>
          <w:sz w:val="22"/>
        </w:rPr>
        <w:t>29</w:t>
      </w:r>
      <w:r w:rsidR="00A70743" w:rsidRPr="00A70743">
        <w:rPr>
          <w:rFonts w:ascii="Calibri" w:hAnsi="Calibri" w:cs="Arial"/>
          <w:b/>
          <w:bCs/>
          <w:color w:val="auto"/>
          <w:sz w:val="22"/>
          <w:vertAlign w:val="superscript"/>
        </w:rPr>
        <w:t>th</w:t>
      </w:r>
      <w:r w:rsidR="00A70743" w:rsidRPr="00A70743">
        <w:rPr>
          <w:rFonts w:ascii="Calibri" w:hAnsi="Calibri" w:cs="Arial"/>
          <w:b/>
          <w:bCs/>
          <w:color w:val="auto"/>
          <w:sz w:val="22"/>
        </w:rPr>
        <w:t xml:space="preserve"> September 2024.</w:t>
      </w:r>
    </w:p>
    <w:p w14:paraId="6E57A59C" w14:textId="77777777" w:rsidR="00B11C0E" w:rsidRPr="001320FC" w:rsidRDefault="00B11C0E" w:rsidP="00B11C0E">
      <w:pPr>
        <w:rPr>
          <w:rFonts w:ascii="Calibri" w:hAnsi="Calibri" w:cs="Arial"/>
          <w:b/>
          <w:bCs/>
          <w:color w:val="auto"/>
          <w:sz w:val="22"/>
        </w:rPr>
      </w:pPr>
    </w:p>
    <w:p w14:paraId="33793EEB" w14:textId="4B557751" w:rsidR="00B11C0E" w:rsidRPr="006F403D" w:rsidRDefault="00B11C0E" w:rsidP="00B11C0E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Arial"/>
          <w:color w:val="auto"/>
          <w:sz w:val="22"/>
        </w:rPr>
        <w:t>We are asking for a voluntary contribution of £</w:t>
      </w:r>
      <w:r w:rsidR="00D62A67">
        <w:rPr>
          <w:rFonts w:ascii="Calibri" w:hAnsi="Calibri" w:cs="Arial"/>
          <w:color w:val="auto"/>
          <w:sz w:val="22"/>
        </w:rPr>
        <w:t>4.00</w:t>
      </w:r>
      <w:r>
        <w:rPr>
          <w:rFonts w:ascii="Calibri" w:hAnsi="Calibri" w:cs="Arial"/>
          <w:color w:val="auto"/>
          <w:sz w:val="22"/>
        </w:rPr>
        <w:t xml:space="preserve"> to cover the </w:t>
      </w:r>
      <w:r w:rsidRPr="006F403D">
        <w:rPr>
          <w:rFonts w:ascii="Calibri" w:hAnsi="Calibri" w:cs="Arial"/>
          <w:color w:val="auto"/>
          <w:sz w:val="22"/>
        </w:rPr>
        <w:t>cost</w:t>
      </w:r>
      <w:r>
        <w:rPr>
          <w:rFonts w:ascii="Calibri" w:hAnsi="Calibri" w:cs="Arial"/>
          <w:color w:val="auto"/>
          <w:sz w:val="22"/>
        </w:rPr>
        <w:t xml:space="preserve"> of the </w:t>
      </w:r>
      <w:r w:rsidR="00D62A67">
        <w:rPr>
          <w:rFonts w:ascii="Calibri" w:hAnsi="Calibri" w:cs="Arial"/>
          <w:color w:val="auto"/>
          <w:sz w:val="22"/>
        </w:rPr>
        <w:t xml:space="preserve">coach. </w:t>
      </w:r>
      <w:r w:rsidRPr="006F403D">
        <w:rPr>
          <w:rFonts w:ascii="Calibri" w:hAnsi="Calibri" w:cs="Arial"/>
          <w:color w:val="auto"/>
          <w:sz w:val="22"/>
        </w:rPr>
        <w:t xml:space="preserve"> This payment can be made via </w:t>
      </w:r>
      <w:hyperlink r:id="rId13" w:history="1">
        <w:r w:rsidRPr="006F403D">
          <w:rPr>
            <w:rStyle w:val="Hyperlink"/>
            <w:rFonts w:ascii="Calibri" w:hAnsi="Calibri" w:cs="Arial"/>
            <w:sz w:val="22"/>
          </w:rPr>
          <w:t>www.parentpay.com</w:t>
        </w:r>
      </w:hyperlink>
      <w:r w:rsidRPr="006F403D">
        <w:rPr>
          <w:rFonts w:ascii="Calibri" w:hAnsi="Calibri" w:cs="Arial"/>
          <w:color w:val="auto"/>
          <w:sz w:val="22"/>
        </w:rPr>
        <w:t xml:space="preserve">. </w:t>
      </w:r>
      <w:r w:rsidRPr="006F403D">
        <w:rPr>
          <w:rFonts w:ascii="Calibri" w:hAnsi="Calibri" w:cs="Calibri"/>
          <w:color w:val="auto"/>
          <w:sz w:val="22"/>
        </w:rPr>
        <w:t>Please note that if we do not receive sufficient funds the trip may be cancelled. (</w:t>
      </w:r>
      <w:r w:rsidRPr="006F403D">
        <w:rPr>
          <w:rFonts w:ascii="Calibri" w:hAnsi="Calibri" w:cs="Calibri"/>
          <w:b/>
          <w:bCs/>
          <w:color w:val="auto"/>
          <w:sz w:val="22"/>
          <w:lang w:val="en-GB"/>
        </w:rPr>
        <w:t>Please be advised if your child is absent on the day of the visit this cost is non-refundable.)</w:t>
      </w:r>
    </w:p>
    <w:p w14:paraId="4D6F90EA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4C174F27" w14:textId="6BA2E2A2" w:rsidR="00B11C0E" w:rsidRPr="00D62A67" w:rsidRDefault="00B11C0E" w:rsidP="00B11C0E">
      <w:pPr>
        <w:rPr>
          <w:rFonts w:ascii="Calibri" w:hAnsi="Calibri" w:cs="Calibri"/>
          <w:b/>
          <w:bCs/>
          <w:color w:val="auto"/>
          <w:sz w:val="22"/>
        </w:rPr>
      </w:pPr>
      <w:r w:rsidRPr="006F403D">
        <w:rPr>
          <w:rFonts w:ascii="Calibri" w:hAnsi="Calibri" w:cs="Calibri"/>
          <w:color w:val="auto"/>
          <w:sz w:val="22"/>
        </w:rPr>
        <w:t>Please can you make your payment and fill in the slip below and return to the class teacher by</w:t>
      </w:r>
      <w:r w:rsidR="00D62A67">
        <w:rPr>
          <w:rFonts w:ascii="Calibri" w:hAnsi="Calibri" w:cs="Calibri"/>
          <w:color w:val="auto"/>
          <w:sz w:val="22"/>
        </w:rPr>
        <w:t xml:space="preserve"> </w:t>
      </w:r>
      <w:r w:rsidR="00D62A67" w:rsidRPr="00D62A67">
        <w:rPr>
          <w:rFonts w:ascii="Calibri" w:hAnsi="Calibri" w:cs="Calibri"/>
          <w:b/>
          <w:bCs/>
          <w:color w:val="auto"/>
          <w:sz w:val="22"/>
        </w:rPr>
        <w:t>Wednesday 2</w:t>
      </w:r>
      <w:r w:rsidR="00D62A67" w:rsidRPr="00D62A67">
        <w:rPr>
          <w:rFonts w:ascii="Calibri" w:hAnsi="Calibri" w:cs="Calibri"/>
          <w:b/>
          <w:bCs/>
          <w:color w:val="auto"/>
          <w:sz w:val="22"/>
          <w:vertAlign w:val="superscript"/>
        </w:rPr>
        <w:t>nd</w:t>
      </w:r>
      <w:r w:rsidR="00D62A67" w:rsidRPr="00D62A67">
        <w:rPr>
          <w:rFonts w:ascii="Calibri" w:hAnsi="Calibri" w:cs="Calibri"/>
          <w:b/>
          <w:bCs/>
          <w:color w:val="auto"/>
          <w:sz w:val="22"/>
        </w:rPr>
        <w:t xml:space="preserve"> October 2024.</w:t>
      </w:r>
    </w:p>
    <w:p w14:paraId="35446575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1BF50EA0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233ED0CA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  <w:r w:rsidRPr="006F403D">
        <w:rPr>
          <w:rFonts w:ascii="Calibri" w:hAnsi="Calibri" w:cs="Arial"/>
          <w:color w:val="auto"/>
          <w:sz w:val="22"/>
        </w:rPr>
        <w:t xml:space="preserve">Thank you for continued support. </w:t>
      </w:r>
    </w:p>
    <w:p w14:paraId="3BDCA5DB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1AD39F8C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  <w:r w:rsidRPr="006F403D">
        <w:rPr>
          <w:rFonts w:ascii="Calibri" w:hAnsi="Calibri" w:cs="Arial"/>
          <w:color w:val="auto"/>
          <w:sz w:val="22"/>
        </w:rPr>
        <w:t xml:space="preserve">Yours sincerely, </w:t>
      </w:r>
    </w:p>
    <w:p w14:paraId="439C814C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6619065E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6916221B" w14:textId="77777777" w:rsidR="00B11C0E" w:rsidRPr="006F403D" w:rsidRDefault="00B11C0E" w:rsidP="00B11C0E">
      <w:pPr>
        <w:rPr>
          <w:rFonts w:ascii="Calibri" w:hAnsi="Calibri" w:cs="Arial"/>
          <w:color w:val="auto"/>
          <w:sz w:val="22"/>
        </w:rPr>
      </w:pPr>
    </w:p>
    <w:p w14:paraId="11275D79" w14:textId="0EA7EA4F" w:rsidR="00B11C0E" w:rsidRPr="006F403D" w:rsidRDefault="00B11C0E" w:rsidP="00B11C0E">
      <w:pPr>
        <w:rPr>
          <w:rFonts w:ascii="Calibri" w:hAnsi="Calibri" w:cs="Arial"/>
          <w:b/>
          <w:bCs/>
          <w:color w:val="auto"/>
          <w:sz w:val="22"/>
        </w:rPr>
      </w:pPr>
      <w:r w:rsidRPr="006F403D">
        <w:rPr>
          <w:rFonts w:ascii="Calibri" w:hAnsi="Calibri" w:cs="Arial"/>
          <w:b/>
          <w:bCs/>
          <w:color w:val="auto"/>
          <w:sz w:val="22"/>
        </w:rPr>
        <w:t xml:space="preserve">Miss </w:t>
      </w:r>
      <w:proofErr w:type="spellStart"/>
      <w:r w:rsidR="00D62A67">
        <w:rPr>
          <w:rFonts w:ascii="Calibri" w:hAnsi="Calibri" w:cs="Arial"/>
          <w:b/>
          <w:bCs/>
          <w:color w:val="auto"/>
          <w:sz w:val="22"/>
        </w:rPr>
        <w:t>Parkins</w:t>
      </w:r>
      <w:proofErr w:type="spellEnd"/>
    </w:p>
    <w:p w14:paraId="2E39A182" w14:textId="286F9533" w:rsidR="00B11C0E" w:rsidRPr="006F403D" w:rsidRDefault="00B11C0E" w:rsidP="00B11C0E">
      <w:pPr>
        <w:rPr>
          <w:rFonts w:ascii="Calibri" w:hAnsi="Calibri" w:cs="Arial"/>
          <w:b/>
          <w:bCs/>
          <w:color w:val="auto"/>
          <w:sz w:val="22"/>
        </w:rPr>
      </w:pPr>
      <w:r w:rsidRPr="006F403D">
        <w:rPr>
          <w:rFonts w:ascii="Calibri" w:hAnsi="Calibri" w:cs="Arial"/>
          <w:b/>
          <w:bCs/>
          <w:color w:val="auto"/>
          <w:sz w:val="22"/>
        </w:rPr>
        <w:t xml:space="preserve">Year </w:t>
      </w:r>
      <w:r w:rsidR="00D62A67">
        <w:rPr>
          <w:rFonts w:ascii="Calibri" w:hAnsi="Calibri" w:cs="Arial"/>
          <w:b/>
          <w:bCs/>
          <w:color w:val="auto"/>
          <w:sz w:val="22"/>
        </w:rPr>
        <w:t xml:space="preserve">6 </w:t>
      </w:r>
      <w:r w:rsidRPr="006F403D">
        <w:rPr>
          <w:rFonts w:ascii="Calibri" w:hAnsi="Calibri" w:cs="Arial"/>
          <w:b/>
          <w:bCs/>
          <w:color w:val="auto"/>
          <w:sz w:val="22"/>
        </w:rPr>
        <w:t xml:space="preserve">Teacher </w:t>
      </w:r>
    </w:p>
    <w:p w14:paraId="73F5B4B1" w14:textId="77777777" w:rsidR="00B11C0E" w:rsidRPr="006F403D" w:rsidRDefault="00B11C0E" w:rsidP="00B11C0E">
      <w:pPr>
        <w:rPr>
          <w:rFonts w:ascii="Calibri" w:hAnsi="Calibri"/>
          <w:b/>
          <w:bCs/>
          <w:color w:val="auto"/>
          <w:sz w:val="22"/>
        </w:rPr>
      </w:pPr>
      <w:r w:rsidRPr="006F403D">
        <w:rPr>
          <w:rFonts w:ascii="Calibri" w:hAnsi="Calibri"/>
          <w:b/>
          <w:bCs/>
          <w:color w:val="auto"/>
          <w:sz w:val="22"/>
        </w:rPr>
        <w:t>…………………………………………………………………………………………………………………………………………</w:t>
      </w:r>
      <w:r>
        <w:rPr>
          <w:rFonts w:ascii="Calibri" w:hAnsi="Calibri"/>
          <w:b/>
          <w:bCs/>
          <w:color w:val="auto"/>
          <w:sz w:val="22"/>
        </w:rPr>
        <w:t>…………………………………</w:t>
      </w:r>
    </w:p>
    <w:p w14:paraId="0F58603A" w14:textId="77777777" w:rsidR="00D62A67" w:rsidRPr="00D62A67" w:rsidRDefault="00D62A67" w:rsidP="00D62A67">
      <w:pPr>
        <w:jc w:val="center"/>
        <w:rPr>
          <w:rFonts w:ascii="Calibri" w:hAnsi="Calibri" w:cs="Arial"/>
          <w:b/>
          <w:color w:val="auto"/>
          <w:sz w:val="22"/>
          <w:u w:val="single"/>
        </w:rPr>
      </w:pPr>
      <w:r w:rsidRPr="00D62A67">
        <w:rPr>
          <w:rFonts w:ascii="Calibri" w:hAnsi="Calibri" w:cs="Arial"/>
          <w:b/>
          <w:color w:val="auto"/>
          <w:sz w:val="22"/>
          <w:u w:val="single"/>
        </w:rPr>
        <w:t xml:space="preserve">Year 6 Milton Park, Peterborough Trip </w:t>
      </w:r>
    </w:p>
    <w:p w14:paraId="3421DA8B" w14:textId="0F857EA6" w:rsidR="00B11C0E" w:rsidRPr="00D625D7" w:rsidRDefault="00B11C0E" w:rsidP="00B11C0E">
      <w:pPr>
        <w:jc w:val="center"/>
        <w:rPr>
          <w:rFonts w:ascii="Calibri" w:hAnsi="Calibri" w:cs="Arial"/>
          <w:b/>
          <w:color w:val="auto"/>
          <w:sz w:val="22"/>
          <w:u w:val="single"/>
        </w:rPr>
      </w:pPr>
    </w:p>
    <w:p w14:paraId="11C9E43C" w14:textId="77777777" w:rsidR="00B11C0E" w:rsidRPr="00D625D7" w:rsidRDefault="00B11C0E" w:rsidP="00B11C0E">
      <w:pPr>
        <w:jc w:val="center"/>
        <w:rPr>
          <w:rFonts w:ascii="Arial" w:hAnsi="Arial" w:cs="Arial"/>
          <w:color w:val="auto"/>
          <w:sz w:val="22"/>
        </w:rPr>
      </w:pPr>
    </w:p>
    <w:p w14:paraId="09458E31" w14:textId="42271524" w:rsidR="00B11C0E" w:rsidRPr="00D625D7" w:rsidRDefault="00B11C0E" w:rsidP="00B11C0E">
      <w:pPr>
        <w:rPr>
          <w:rFonts w:ascii="Calibri" w:hAnsi="Calibri" w:cs="Calibri"/>
          <w:color w:val="auto"/>
          <w:sz w:val="22"/>
        </w:rPr>
      </w:pPr>
      <w:r w:rsidRPr="00D625D7">
        <w:rPr>
          <w:rFonts w:ascii="Calibri" w:hAnsi="Calibri" w:cs="Calibri"/>
          <w:color w:val="auto"/>
          <w:sz w:val="22"/>
        </w:rPr>
        <w:t>I give permission for my child……………………………………………………</w:t>
      </w:r>
      <w:proofErr w:type="gramStart"/>
      <w:r w:rsidRPr="00D625D7">
        <w:rPr>
          <w:rFonts w:ascii="Calibri" w:hAnsi="Calibri" w:cs="Calibri"/>
          <w:color w:val="auto"/>
          <w:sz w:val="22"/>
        </w:rPr>
        <w:t>…..</w:t>
      </w:r>
      <w:proofErr w:type="gramEnd"/>
      <w:r w:rsidRPr="00D625D7">
        <w:rPr>
          <w:rFonts w:ascii="Calibri" w:hAnsi="Calibri" w:cs="Calibri"/>
          <w:color w:val="auto"/>
          <w:sz w:val="22"/>
        </w:rPr>
        <w:t xml:space="preserve"> to attend the trip to </w:t>
      </w:r>
      <w:r w:rsidR="00D62A67">
        <w:rPr>
          <w:rFonts w:ascii="Calibri" w:hAnsi="Calibri" w:cs="Calibri"/>
          <w:color w:val="auto"/>
          <w:sz w:val="22"/>
        </w:rPr>
        <w:t>Milton Park, Peterborough on Wednesday 9</w:t>
      </w:r>
      <w:r w:rsidR="00D62A67" w:rsidRPr="00D62A67">
        <w:rPr>
          <w:rFonts w:ascii="Calibri" w:hAnsi="Calibri" w:cs="Calibri"/>
          <w:color w:val="auto"/>
          <w:sz w:val="22"/>
          <w:vertAlign w:val="superscript"/>
        </w:rPr>
        <w:t>th</w:t>
      </w:r>
      <w:r w:rsidR="00D62A67">
        <w:rPr>
          <w:rFonts w:ascii="Calibri" w:hAnsi="Calibri" w:cs="Calibri"/>
          <w:color w:val="auto"/>
          <w:sz w:val="22"/>
        </w:rPr>
        <w:t xml:space="preserve"> October </w:t>
      </w:r>
      <w:r>
        <w:rPr>
          <w:rFonts w:ascii="Calibri" w:hAnsi="Calibri" w:cs="Calibri"/>
          <w:color w:val="auto"/>
          <w:sz w:val="22"/>
        </w:rPr>
        <w:t xml:space="preserve">and I have made my payment of </w:t>
      </w:r>
      <w:r w:rsidRPr="00D625D7">
        <w:rPr>
          <w:rFonts w:ascii="Calibri" w:hAnsi="Calibri" w:cs="Calibri"/>
          <w:color w:val="auto"/>
          <w:sz w:val="22"/>
        </w:rPr>
        <w:t>£</w:t>
      </w:r>
      <w:r w:rsidR="00D62A67">
        <w:rPr>
          <w:rFonts w:ascii="Calibri" w:hAnsi="Calibri" w:cs="Calibri"/>
          <w:color w:val="auto"/>
          <w:sz w:val="22"/>
        </w:rPr>
        <w:t>4.00</w:t>
      </w:r>
      <w:r>
        <w:rPr>
          <w:rFonts w:ascii="Calibri" w:hAnsi="Calibri" w:cs="Calibri"/>
          <w:color w:val="auto"/>
          <w:sz w:val="22"/>
        </w:rPr>
        <w:t xml:space="preserve"> on </w:t>
      </w:r>
      <w:proofErr w:type="spellStart"/>
      <w:r>
        <w:rPr>
          <w:rFonts w:ascii="Calibri" w:hAnsi="Calibri" w:cs="Calibri"/>
          <w:color w:val="auto"/>
          <w:sz w:val="22"/>
        </w:rPr>
        <w:t>Parentpay</w:t>
      </w:r>
      <w:proofErr w:type="spellEnd"/>
      <w:r w:rsidRPr="00D625D7">
        <w:rPr>
          <w:rFonts w:ascii="Calibri" w:hAnsi="Calibri" w:cs="Calibri"/>
          <w:color w:val="auto"/>
          <w:sz w:val="22"/>
        </w:rPr>
        <w:t>.</w:t>
      </w:r>
    </w:p>
    <w:p w14:paraId="4C6CB0B6" w14:textId="77777777" w:rsidR="00B11C0E" w:rsidRPr="00D625D7" w:rsidRDefault="00B11C0E" w:rsidP="00B11C0E">
      <w:pPr>
        <w:rPr>
          <w:rFonts w:ascii="Calibri" w:hAnsi="Calibri" w:cs="Calibri"/>
          <w:color w:val="auto"/>
          <w:sz w:val="22"/>
        </w:rPr>
      </w:pPr>
    </w:p>
    <w:p w14:paraId="00C417D4" w14:textId="77777777" w:rsidR="00B11C0E" w:rsidRPr="00D625D7" w:rsidRDefault="00B11C0E" w:rsidP="00B11C0E">
      <w:pPr>
        <w:rPr>
          <w:rFonts w:ascii="Calibri" w:hAnsi="Calibri" w:cs="Calibri"/>
          <w:color w:val="auto"/>
          <w:sz w:val="22"/>
        </w:rPr>
      </w:pPr>
      <w:proofErr w:type="gramStart"/>
      <w:r w:rsidRPr="00D625D7">
        <w:rPr>
          <w:rFonts w:ascii="Calibri" w:hAnsi="Calibri" w:cs="Calibri"/>
          <w:color w:val="auto"/>
          <w:sz w:val="22"/>
        </w:rPr>
        <w:t>Signed:…</w:t>
      </w:r>
      <w:proofErr w:type="gramEnd"/>
      <w:r w:rsidRPr="00D625D7">
        <w:rPr>
          <w:rFonts w:ascii="Calibri" w:hAnsi="Calibri" w:cs="Calibri"/>
          <w:color w:val="auto"/>
          <w:sz w:val="22"/>
        </w:rPr>
        <w:t xml:space="preserve">…………………………………………………(parent/carer)      </w:t>
      </w:r>
    </w:p>
    <w:p w14:paraId="7DD2CE18" w14:textId="77777777" w:rsidR="00B11C0E" w:rsidRPr="00D625D7" w:rsidRDefault="00B11C0E" w:rsidP="00B11C0E">
      <w:pPr>
        <w:jc w:val="center"/>
        <w:rPr>
          <w:rFonts w:ascii="Arial" w:hAnsi="Arial" w:cs="Arial"/>
          <w:color w:val="auto"/>
          <w:sz w:val="22"/>
        </w:rPr>
      </w:pPr>
    </w:p>
    <w:p w14:paraId="31B92E96" w14:textId="77777777" w:rsidR="00B11C0E" w:rsidRPr="00B77C91" w:rsidRDefault="00B11C0E" w:rsidP="00B06DED">
      <w:pPr>
        <w:ind w:right="544"/>
        <w:jc w:val="both"/>
        <w:rPr>
          <w:rFonts w:ascii="Calibri" w:hAnsi="Calibri" w:cs="Arial"/>
          <w:bCs/>
          <w:color w:val="000000" w:themeColor="text1"/>
          <w:sz w:val="18"/>
          <w:szCs w:val="18"/>
          <w:lang w:val="en-GB"/>
        </w:rPr>
      </w:pPr>
    </w:p>
    <w:sectPr w:rsidR="00B11C0E" w:rsidRPr="00B77C91" w:rsidSect="00F81537">
      <w:footerReference w:type="default" r:id="rId14"/>
      <w:footerReference w:type="first" r:id="rId15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BA4C8" w14:textId="77777777" w:rsidR="00FB6B81" w:rsidRDefault="00FB6B81">
      <w:r>
        <w:separator/>
      </w:r>
    </w:p>
  </w:endnote>
  <w:endnote w:type="continuationSeparator" w:id="0">
    <w:p w14:paraId="23B373A7" w14:textId="77777777" w:rsidR="00FB6B81" w:rsidRDefault="00FB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C3622" w14:textId="77777777" w:rsidR="00B6171B" w:rsidRDefault="003233E1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F81537">
      <w:rPr>
        <w:noProof/>
      </w:rPr>
      <w:t>2</w:t>
    </w:r>
    <w:r>
      <w:rPr>
        <w:noProof/>
      </w:rPr>
      <w:fldChar w:fldCharType="end"/>
    </w:r>
  </w:p>
  <w:p w14:paraId="2F5571C5" w14:textId="77777777" w:rsidR="00B6171B" w:rsidRDefault="00B617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A00BD" w14:textId="6564C662" w:rsidR="00F81537" w:rsidRPr="00F81537" w:rsidRDefault="008C5BBB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 w:rsidRPr="00F81537"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0B8B905" wp14:editId="44E02128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99E9C3B" wp14:editId="1F81AF60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537">
      <w:rPr>
        <w:rFonts w:ascii="Arial" w:hAnsi="Arial" w:cs="Arial"/>
        <w:i/>
        <w:color w:val="7030A0"/>
        <w:sz w:val="16"/>
        <w:szCs w:val="16"/>
      </w:rPr>
      <w:t>P</w:t>
    </w:r>
    <w:r w:rsidR="00F81537" w:rsidRPr="00F81537">
      <w:rPr>
        <w:rFonts w:ascii="Arial" w:hAnsi="Arial" w:cs="Arial"/>
        <w:i/>
        <w:color w:val="7030A0"/>
        <w:sz w:val="16"/>
        <w:szCs w:val="16"/>
      </w:rPr>
      <w:t xml:space="preserve">art of the Greenwood Academies Trust, Greenwood House, Private Road No 2, </w:t>
    </w:r>
    <w:proofErr w:type="spellStart"/>
    <w:r w:rsidR="00F81537" w:rsidRPr="00F81537">
      <w:rPr>
        <w:rFonts w:ascii="Arial" w:hAnsi="Arial" w:cs="Arial"/>
        <w:i/>
        <w:color w:val="7030A0"/>
        <w:sz w:val="16"/>
        <w:szCs w:val="16"/>
      </w:rPr>
      <w:t>Colwick</w:t>
    </w:r>
    <w:proofErr w:type="spellEnd"/>
    <w:r w:rsidR="00F81537" w:rsidRPr="00F81537">
      <w:rPr>
        <w:rFonts w:ascii="Arial" w:hAnsi="Arial" w:cs="Arial"/>
        <w:i/>
        <w:color w:val="7030A0"/>
        <w:sz w:val="16"/>
        <w:szCs w:val="16"/>
      </w:rPr>
      <w:t xml:space="preserve"> Quays Business Park, </w:t>
    </w:r>
    <w:proofErr w:type="spellStart"/>
    <w:r w:rsidR="00F81537" w:rsidRPr="00F81537">
      <w:rPr>
        <w:rFonts w:ascii="Arial" w:hAnsi="Arial" w:cs="Arial"/>
        <w:i/>
        <w:color w:val="7030A0"/>
        <w:sz w:val="16"/>
        <w:szCs w:val="16"/>
      </w:rPr>
      <w:t>Colwick</w:t>
    </w:r>
    <w:proofErr w:type="spellEnd"/>
    <w:r w:rsidR="00F81537" w:rsidRPr="00F81537">
      <w:rPr>
        <w:rFonts w:ascii="Arial" w:hAnsi="Arial" w:cs="Arial"/>
        <w:i/>
        <w:color w:val="7030A0"/>
        <w:sz w:val="16"/>
        <w:szCs w:val="16"/>
      </w:rPr>
      <w:t>, Nottingham NG4 2JY</w:t>
    </w:r>
  </w:p>
  <w:p w14:paraId="04DB2250" w14:textId="77777777" w:rsidR="00B6171B" w:rsidRDefault="00CB682A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65C00DC2" w14:textId="77777777" w:rsidR="000E0D55" w:rsidRPr="000E0D55" w:rsidRDefault="000E0D55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B2EA9" w14:textId="77777777" w:rsidR="00FB6B81" w:rsidRDefault="00FB6B81">
      <w:r>
        <w:separator/>
      </w:r>
    </w:p>
  </w:footnote>
  <w:footnote w:type="continuationSeparator" w:id="0">
    <w:p w14:paraId="46867FAC" w14:textId="77777777" w:rsidR="00FB6B81" w:rsidRDefault="00FB6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E14C25"/>
    <w:multiLevelType w:val="hybridMultilevel"/>
    <w:tmpl w:val="D6BC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F1B85"/>
    <w:multiLevelType w:val="hybridMultilevel"/>
    <w:tmpl w:val="730C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A6166"/>
    <w:multiLevelType w:val="hybridMultilevel"/>
    <w:tmpl w:val="9446ADE2"/>
    <w:lvl w:ilvl="0" w:tplc="DC066CD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440941">
    <w:abstractNumId w:val="9"/>
  </w:num>
  <w:num w:numId="2" w16cid:durableId="1980304439">
    <w:abstractNumId w:val="7"/>
  </w:num>
  <w:num w:numId="3" w16cid:durableId="979308735">
    <w:abstractNumId w:val="6"/>
  </w:num>
  <w:num w:numId="4" w16cid:durableId="763497002">
    <w:abstractNumId w:val="5"/>
  </w:num>
  <w:num w:numId="5" w16cid:durableId="568803809">
    <w:abstractNumId w:val="4"/>
  </w:num>
  <w:num w:numId="6" w16cid:durableId="600450156">
    <w:abstractNumId w:val="8"/>
  </w:num>
  <w:num w:numId="7" w16cid:durableId="1793402686">
    <w:abstractNumId w:val="3"/>
  </w:num>
  <w:num w:numId="8" w16cid:durableId="944388360">
    <w:abstractNumId w:val="2"/>
  </w:num>
  <w:num w:numId="9" w16cid:durableId="885870902">
    <w:abstractNumId w:val="1"/>
  </w:num>
  <w:num w:numId="10" w16cid:durableId="1501000942">
    <w:abstractNumId w:val="0"/>
  </w:num>
  <w:num w:numId="11" w16cid:durableId="357858258">
    <w:abstractNumId w:val="12"/>
  </w:num>
  <w:num w:numId="12" w16cid:durableId="380860403">
    <w:abstractNumId w:val="11"/>
  </w:num>
  <w:num w:numId="13" w16cid:durableId="639898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20F96"/>
    <w:rsid w:val="000361EE"/>
    <w:rsid w:val="00053FA1"/>
    <w:rsid w:val="000E0D55"/>
    <w:rsid w:val="00111844"/>
    <w:rsid w:val="00121543"/>
    <w:rsid w:val="00124A20"/>
    <w:rsid w:val="00141C19"/>
    <w:rsid w:val="0014494C"/>
    <w:rsid w:val="001517CC"/>
    <w:rsid w:val="001C59BC"/>
    <w:rsid w:val="001C7647"/>
    <w:rsid w:val="001F3CB1"/>
    <w:rsid w:val="00261B88"/>
    <w:rsid w:val="00266E84"/>
    <w:rsid w:val="00267073"/>
    <w:rsid w:val="00272C35"/>
    <w:rsid w:val="00293788"/>
    <w:rsid w:val="002C17BD"/>
    <w:rsid w:val="0030000A"/>
    <w:rsid w:val="003233E1"/>
    <w:rsid w:val="00363B29"/>
    <w:rsid w:val="003B5F22"/>
    <w:rsid w:val="004369BE"/>
    <w:rsid w:val="00460104"/>
    <w:rsid w:val="00473A95"/>
    <w:rsid w:val="004909B8"/>
    <w:rsid w:val="00495412"/>
    <w:rsid w:val="004C101C"/>
    <w:rsid w:val="004D619A"/>
    <w:rsid w:val="004F0465"/>
    <w:rsid w:val="00505B7C"/>
    <w:rsid w:val="00513FC3"/>
    <w:rsid w:val="00533CCF"/>
    <w:rsid w:val="00575746"/>
    <w:rsid w:val="005936A5"/>
    <w:rsid w:val="006518A3"/>
    <w:rsid w:val="006821EB"/>
    <w:rsid w:val="006F7F89"/>
    <w:rsid w:val="007241DF"/>
    <w:rsid w:val="007365D4"/>
    <w:rsid w:val="00755204"/>
    <w:rsid w:val="00762B5A"/>
    <w:rsid w:val="00767A24"/>
    <w:rsid w:val="00767F9C"/>
    <w:rsid w:val="00797CE9"/>
    <w:rsid w:val="007B55EB"/>
    <w:rsid w:val="007C16B7"/>
    <w:rsid w:val="00860B2D"/>
    <w:rsid w:val="00882310"/>
    <w:rsid w:val="0088523D"/>
    <w:rsid w:val="0089684F"/>
    <w:rsid w:val="008A6257"/>
    <w:rsid w:val="008C5BBB"/>
    <w:rsid w:val="008E3841"/>
    <w:rsid w:val="00932531"/>
    <w:rsid w:val="009566D7"/>
    <w:rsid w:val="00965BB1"/>
    <w:rsid w:val="00972671"/>
    <w:rsid w:val="009755C8"/>
    <w:rsid w:val="00975C73"/>
    <w:rsid w:val="009779DB"/>
    <w:rsid w:val="009C08D4"/>
    <w:rsid w:val="00A13A8B"/>
    <w:rsid w:val="00A15D07"/>
    <w:rsid w:val="00A20DEE"/>
    <w:rsid w:val="00A27724"/>
    <w:rsid w:val="00A33488"/>
    <w:rsid w:val="00A50522"/>
    <w:rsid w:val="00A6581C"/>
    <w:rsid w:val="00A6709A"/>
    <w:rsid w:val="00A70743"/>
    <w:rsid w:val="00B06DED"/>
    <w:rsid w:val="00B11C0E"/>
    <w:rsid w:val="00B40EE1"/>
    <w:rsid w:val="00B6171B"/>
    <w:rsid w:val="00B67904"/>
    <w:rsid w:val="00B84905"/>
    <w:rsid w:val="00B90BAD"/>
    <w:rsid w:val="00B96971"/>
    <w:rsid w:val="00BA3E07"/>
    <w:rsid w:val="00BA5CD5"/>
    <w:rsid w:val="00C23730"/>
    <w:rsid w:val="00C413D3"/>
    <w:rsid w:val="00C52A00"/>
    <w:rsid w:val="00C573F1"/>
    <w:rsid w:val="00CB682A"/>
    <w:rsid w:val="00CC3F66"/>
    <w:rsid w:val="00D20E30"/>
    <w:rsid w:val="00D4398D"/>
    <w:rsid w:val="00D47FEB"/>
    <w:rsid w:val="00D62A67"/>
    <w:rsid w:val="00DB4029"/>
    <w:rsid w:val="00E15E14"/>
    <w:rsid w:val="00E876E0"/>
    <w:rsid w:val="00EA1A8D"/>
    <w:rsid w:val="00F000A8"/>
    <w:rsid w:val="00F33503"/>
    <w:rsid w:val="00F53D2C"/>
    <w:rsid w:val="00F7664B"/>
    <w:rsid w:val="00F80252"/>
    <w:rsid w:val="00F81537"/>
    <w:rsid w:val="00FA6AEC"/>
    <w:rsid w:val="00FB5DEE"/>
    <w:rsid w:val="00F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EC2A6"/>
  <w15:chartTrackingRefBased/>
  <w15:docId w15:val="{0EFA5871-15FB-4934-A204-9D05308A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UnresolvedMention">
    <w:name w:val="Unresolved Mention"/>
    <w:uiPriority w:val="99"/>
    <w:semiHidden/>
    <w:unhideWhenUsed/>
    <w:rsid w:val="0073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parentpay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arentpa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D46D3FE948E4CB63671B62796D715" ma:contentTypeVersion="17" ma:contentTypeDescription="Create a new document." ma:contentTypeScope="" ma:versionID="246b48aecd9ec9f8ac3ef29306a665b4">
  <xsd:schema xmlns:xsd="http://www.w3.org/2001/XMLSchema" xmlns:xs="http://www.w3.org/2001/XMLSchema" xmlns:p="http://schemas.microsoft.com/office/2006/metadata/properties" xmlns:ns3="619e7e3b-cfb7-4915-a2f3-3baf01a619f2" xmlns:ns4="736a218e-ec2e-4b2b-b777-cce973e5f2e1" targetNamespace="http://schemas.microsoft.com/office/2006/metadata/properties" ma:root="true" ma:fieldsID="45fa7c37b84314d0ef28bb4cb9e9e315" ns3:_="" ns4:_="">
    <xsd:import namespace="619e7e3b-cfb7-4915-a2f3-3baf01a619f2"/>
    <xsd:import namespace="736a218e-ec2e-4b2b-b777-cce973e5f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e7e3b-cfb7-4915-a2f3-3baf01a61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a218e-ec2e-4b2b-b777-cce973e5f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19e7e3b-cfb7-4915-a2f3-3baf01a619f2" xsi:nil="true"/>
  </documentManagement>
</p:properties>
</file>

<file path=customXml/itemProps1.xml><?xml version="1.0" encoding="utf-8"?>
<ds:datastoreItem xmlns:ds="http://schemas.openxmlformats.org/officeDocument/2006/customXml" ds:itemID="{83A221C8-6D97-41CA-B985-FB6ED55E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e7e3b-cfb7-4915-a2f3-3baf01a619f2"/>
    <ds:schemaRef ds:uri="736a218e-ec2e-4b2b-b777-cce973e5f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6F31B-11D7-4B71-B392-E94B8085FF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33820-1564-4667-B438-8AA3CE01854F}">
  <ds:schemaRefs>
    <ds:schemaRef ds:uri="http://schemas.microsoft.com/office/2006/metadata/properties"/>
    <ds:schemaRef ds:uri="http://schemas.microsoft.com/office/infopath/2007/PartnerControls"/>
    <ds:schemaRef ds:uri="619e7e3b-cfb7-4915-a2f3-3baf01a619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2306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H Masela</cp:lastModifiedBy>
  <cp:revision>3</cp:revision>
  <cp:lastPrinted>2024-02-14T13:48:00Z</cp:lastPrinted>
  <dcterms:created xsi:type="dcterms:W3CDTF">2024-09-10T13:19:00Z</dcterms:created>
  <dcterms:modified xsi:type="dcterms:W3CDTF">2024-09-10T13:20:00Z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0x0101004FAD46D3FE948E4CB63671B62796D715</vt:lpwstr>
  </property>
</Properties>
</file>