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EF3F7" w14:textId="7E87FF5E" w:rsidR="00B96971" w:rsidRPr="003B5F22" w:rsidRDefault="008C5BBB" w:rsidP="00D47FEB">
      <w:pPr>
        <w:pStyle w:val="BasicParagraph"/>
        <w:ind w:right="-165"/>
        <w:jc w:val="right"/>
        <w:rPr>
          <w:rFonts w:ascii="Calibri-Bold" w:hAnsi="Calibri-Bold" w:cs="Calibri-Bold"/>
          <w:b/>
          <w:bCs/>
          <w:color w:val="auto"/>
          <w:sz w:val="22"/>
          <w:szCs w:val="22"/>
        </w:rPr>
      </w:pPr>
      <w:r w:rsidRPr="003B5F22">
        <w:rPr>
          <w:noProof/>
          <w:color w:val="auto"/>
          <w:sz w:val="22"/>
          <w:szCs w:val="22"/>
        </w:rPr>
        <mc:AlternateContent>
          <mc:Choice Requires="wps">
            <w:drawing>
              <wp:anchor distT="0" distB="0" distL="114300" distR="114300" simplePos="0" relativeHeight="251657728" behindDoc="0" locked="0" layoutInCell="1" allowOverlap="1" wp14:anchorId="1E556630" wp14:editId="22D272BA">
                <wp:simplePos x="0" y="0"/>
                <wp:positionH relativeFrom="column">
                  <wp:posOffset>-330200</wp:posOffset>
                </wp:positionH>
                <wp:positionV relativeFrom="paragraph">
                  <wp:posOffset>-94615</wp:posOffset>
                </wp:positionV>
                <wp:extent cx="4073525" cy="1717040"/>
                <wp:effectExtent l="3175"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3525" cy="1717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DC4BBD" w14:textId="5E14FCAA" w:rsidR="009755C8" w:rsidRDefault="008C5BBB">
                            <w:r>
                              <w:rPr>
                                <w:noProof/>
                              </w:rPr>
                              <w:drawing>
                                <wp:inline distT="0" distB="0" distL="0" distR="0" wp14:anchorId="54BD3F3E" wp14:editId="0F377876">
                                  <wp:extent cx="3890645" cy="16224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0645" cy="16224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1E556630" id="_x0000_t202" coordsize="21600,21600" o:spt="202" path="m,l,21600r21600,l21600,xe">
                <v:stroke joinstyle="miter"/>
                <v:path gradientshapeok="t" o:connecttype="rect"/>
              </v:shapetype>
              <v:shape id="Text Box 2" o:spid="_x0000_s1026" type="#_x0000_t202" style="position:absolute;left:0;text-align:left;margin-left:-26pt;margin-top:-7.45pt;width:320.75pt;height:135.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" stroked="f">
                <v:textbox style="mso-fit-shape-to-text:t">
                  <w:txbxContent>
                    <w:p w14:paraId="74DC4BBD" w14:textId="5E14FCAA" w:rsidR="009755C8" w:rsidRDefault="008C5BBB">
                      <w:r>
                        <w:rPr>
                          <w:noProof/>
                        </w:rPr>
                        <w:drawing>
                          <wp:inline distT="0" distB="0" distL="0" distR="0" wp14:anchorId="54BD3F3E" wp14:editId="0F377876">
                            <wp:extent cx="3890645" cy="16224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90645" cy="1622425"/>
                                    </a:xfrm>
                                    <a:prstGeom prst="rect">
                                      <a:avLst/>
                                    </a:prstGeom>
                                    <a:noFill/>
                                    <a:ln>
                                      <a:noFill/>
                                    </a:ln>
                                  </pic:spPr>
                                </pic:pic>
                              </a:graphicData>
                            </a:graphic>
                          </wp:inline>
                        </w:drawing>
                      </w:r>
                    </w:p>
                  </w:txbxContent>
                </v:textbox>
              </v:shape>
            </w:pict>
          </mc:Fallback>
        </mc:AlternateContent>
      </w:r>
    </w:p>
    <w:p w14:paraId="569234AE" w14:textId="77777777" w:rsidR="00E876E0" w:rsidRDefault="00473A95" w:rsidP="00513FC3">
      <w:pPr>
        <w:pStyle w:val="NoSpacing"/>
        <w:jc w:val="right"/>
        <w:rPr>
          <w:rFonts w:ascii="Arial" w:hAnsi="Arial" w:cs="Arial"/>
          <w:sz w:val="22"/>
        </w:rPr>
      </w:pPr>
      <w:r>
        <w:rPr>
          <w:rFonts w:ascii="Arial" w:hAnsi="Arial" w:cs="Arial"/>
          <w:b/>
          <w:bCs/>
          <w:sz w:val="22"/>
        </w:rPr>
        <w:t xml:space="preserve">Executive </w:t>
      </w:r>
      <w:r w:rsidR="00E876E0" w:rsidRPr="00F81537">
        <w:rPr>
          <w:rFonts w:ascii="Arial" w:hAnsi="Arial" w:cs="Arial"/>
          <w:b/>
          <w:bCs/>
          <w:sz w:val="22"/>
        </w:rPr>
        <w:t>Principal:</w:t>
      </w:r>
      <w:r w:rsidR="00E876E0" w:rsidRPr="00F81537">
        <w:rPr>
          <w:rFonts w:ascii="Arial" w:hAnsi="Arial" w:cs="Arial"/>
          <w:sz w:val="22"/>
        </w:rPr>
        <w:t xml:space="preserve"> </w:t>
      </w:r>
      <w:r w:rsidR="006821EB" w:rsidRPr="00F81537">
        <w:rPr>
          <w:rFonts w:ascii="Arial" w:hAnsi="Arial" w:cs="Arial"/>
          <w:sz w:val="22"/>
        </w:rPr>
        <w:t>Mrs V Redhead</w:t>
      </w:r>
    </w:p>
    <w:p w14:paraId="41FBCAE8" w14:textId="77777777" w:rsidR="00473A95" w:rsidRPr="00F81537" w:rsidRDefault="00473A95" w:rsidP="00513FC3">
      <w:pPr>
        <w:pStyle w:val="NoSpacing"/>
        <w:jc w:val="right"/>
        <w:rPr>
          <w:rFonts w:ascii="Arial" w:hAnsi="Arial" w:cs="Arial"/>
          <w:sz w:val="22"/>
        </w:rPr>
      </w:pPr>
      <w:r w:rsidRPr="00473A95">
        <w:rPr>
          <w:rFonts w:ascii="Arial" w:hAnsi="Arial" w:cs="Arial"/>
          <w:b/>
          <w:bCs/>
          <w:sz w:val="22"/>
        </w:rPr>
        <w:t>Head of School:</w:t>
      </w:r>
      <w:r>
        <w:rPr>
          <w:rFonts w:ascii="Arial" w:hAnsi="Arial" w:cs="Arial"/>
          <w:sz w:val="22"/>
        </w:rPr>
        <w:t xml:space="preserve"> Miss K Snell</w:t>
      </w:r>
    </w:p>
    <w:p w14:paraId="73A3FBFF" w14:textId="77777777" w:rsidR="00D47FEB" w:rsidRPr="00F81537" w:rsidRDefault="006821EB" w:rsidP="00513FC3">
      <w:pPr>
        <w:pStyle w:val="NoSpacing"/>
        <w:jc w:val="right"/>
        <w:rPr>
          <w:rFonts w:ascii="Arial" w:hAnsi="Arial" w:cs="Arial"/>
          <w:sz w:val="22"/>
        </w:rPr>
      </w:pPr>
      <w:r w:rsidRPr="00F81537">
        <w:rPr>
          <w:rFonts w:ascii="Arial" w:hAnsi="Arial" w:cs="Arial"/>
          <w:sz w:val="22"/>
        </w:rPr>
        <w:t>Vineyard Road</w:t>
      </w:r>
    </w:p>
    <w:p w14:paraId="75075E0B" w14:textId="77777777" w:rsidR="00E876E0" w:rsidRPr="00F81537" w:rsidRDefault="006821EB" w:rsidP="00513FC3">
      <w:pPr>
        <w:pStyle w:val="NoSpacing"/>
        <w:jc w:val="right"/>
        <w:rPr>
          <w:rFonts w:ascii="Arial" w:hAnsi="Arial" w:cs="Arial"/>
          <w:sz w:val="22"/>
        </w:rPr>
      </w:pPr>
      <w:r w:rsidRPr="00F81537">
        <w:rPr>
          <w:rFonts w:ascii="Arial" w:hAnsi="Arial" w:cs="Arial"/>
          <w:sz w:val="22"/>
        </w:rPr>
        <w:t>Peterborough PE1 5DB</w:t>
      </w:r>
    </w:p>
    <w:p w14:paraId="36AFC84E" w14:textId="77777777" w:rsidR="00E876E0" w:rsidRPr="00F81537" w:rsidRDefault="00E876E0" w:rsidP="00513FC3">
      <w:pPr>
        <w:pStyle w:val="NoSpacing"/>
        <w:jc w:val="right"/>
        <w:rPr>
          <w:rFonts w:ascii="Arial" w:hAnsi="Arial" w:cs="Arial"/>
          <w:bCs/>
          <w:sz w:val="22"/>
        </w:rPr>
      </w:pPr>
      <w:r w:rsidRPr="00F81537">
        <w:rPr>
          <w:rFonts w:ascii="Arial" w:hAnsi="Arial" w:cs="Arial"/>
          <w:b/>
          <w:bCs/>
          <w:sz w:val="22"/>
        </w:rPr>
        <w:t xml:space="preserve">Telephone:  </w:t>
      </w:r>
      <w:r w:rsidR="006821EB" w:rsidRPr="00F81537">
        <w:rPr>
          <w:rFonts w:ascii="Arial" w:hAnsi="Arial" w:cs="Arial"/>
          <w:bCs/>
          <w:sz w:val="22"/>
        </w:rPr>
        <w:t>01733 343895</w:t>
      </w:r>
    </w:p>
    <w:p w14:paraId="10A41901" w14:textId="77777777" w:rsidR="00E876E0" w:rsidRPr="00F81537" w:rsidRDefault="007C16B7" w:rsidP="00513FC3">
      <w:pPr>
        <w:pStyle w:val="NoSpacing"/>
        <w:jc w:val="right"/>
        <w:rPr>
          <w:rFonts w:ascii="Arial" w:hAnsi="Arial" w:cs="Arial"/>
          <w:bCs/>
          <w:sz w:val="22"/>
        </w:rPr>
      </w:pPr>
      <w:r w:rsidRPr="00F81537">
        <w:rPr>
          <w:rFonts w:ascii="Arial" w:hAnsi="Arial" w:cs="Arial"/>
          <w:b/>
          <w:bCs/>
          <w:sz w:val="22"/>
        </w:rPr>
        <w:t>Email</w:t>
      </w:r>
      <w:r w:rsidR="00E876E0" w:rsidRPr="00F81537">
        <w:rPr>
          <w:rFonts w:ascii="Arial" w:hAnsi="Arial" w:cs="Arial"/>
          <w:b/>
          <w:bCs/>
          <w:sz w:val="22"/>
        </w:rPr>
        <w:t xml:space="preserve">: </w:t>
      </w:r>
      <w:r w:rsidRPr="00F81537">
        <w:rPr>
          <w:rFonts w:ascii="Arial" w:hAnsi="Arial" w:cs="Arial"/>
          <w:b/>
          <w:bCs/>
          <w:sz w:val="22"/>
        </w:rPr>
        <w:t xml:space="preserve"> </w:t>
      </w:r>
      <w:r w:rsidRPr="00F81537">
        <w:rPr>
          <w:rFonts w:ascii="Arial" w:hAnsi="Arial" w:cs="Arial"/>
          <w:bCs/>
          <w:sz w:val="22"/>
        </w:rPr>
        <w:t>admin@</w:t>
      </w:r>
      <w:r w:rsidR="006821EB" w:rsidRPr="00F81537">
        <w:rPr>
          <w:rFonts w:ascii="Arial" w:hAnsi="Arial" w:cs="Arial"/>
          <w:bCs/>
          <w:sz w:val="22"/>
        </w:rPr>
        <w:t>bishopcreighton</w:t>
      </w:r>
      <w:r w:rsidRPr="00F81537">
        <w:rPr>
          <w:rFonts w:ascii="Arial" w:hAnsi="Arial" w:cs="Arial"/>
          <w:bCs/>
          <w:sz w:val="22"/>
        </w:rPr>
        <w:t>academy.org</w:t>
      </w:r>
    </w:p>
    <w:p w14:paraId="025FE57A" w14:textId="77777777" w:rsidR="007C16B7" w:rsidRPr="00F81537" w:rsidRDefault="007C16B7" w:rsidP="00513FC3">
      <w:pPr>
        <w:pStyle w:val="NoSpacing"/>
        <w:jc w:val="right"/>
        <w:rPr>
          <w:rFonts w:ascii="Arial" w:hAnsi="Arial" w:cs="Arial"/>
          <w:bCs/>
          <w:sz w:val="22"/>
        </w:rPr>
      </w:pPr>
      <w:r w:rsidRPr="00F81537">
        <w:rPr>
          <w:rFonts w:ascii="Arial" w:hAnsi="Arial" w:cs="Arial"/>
          <w:b/>
          <w:bCs/>
          <w:sz w:val="22"/>
        </w:rPr>
        <w:t xml:space="preserve">Website:  </w:t>
      </w:r>
      <w:r w:rsidRPr="00F81537">
        <w:rPr>
          <w:rFonts w:ascii="Arial" w:hAnsi="Arial" w:cs="Arial"/>
          <w:bCs/>
          <w:sz w:val="22"/>
        </w:rPr>
        <w:t>www.</w:t>
      </w:r>
      <w:r w:rsidR="006821EB" w:rsidRPr="00F81537">
        <w:rPr>
          <w:rFonts w:ascii="Arial" w:hAnsi="Arial" w:cs="Arial"/>
          <w:bCs/>
          <w:sz w:val="22"/>
        </w:rPr>
        <w:t>bishopcreighton</w:t>
      </w:r>
      <w:r w:rsidRPr="00F81537">
        <w:rPr>
          <w:rFonts w:ascii="Arial" w:hAnsi="Arial" w:cs="Arial"/>
          <w:bCs/>
          <w:sz w:val="22"/>
        </w:rPr>
        <w:t>academy.org</w:t>
      </w:r>
    </w:p>
    <w:p w14:paraId="33F32FF2" w14:textId="77777777" w:rsidR="00CC3F66" w:rsidRPr="00F81537" w:rsidRDefault="00513FC3" w:rsidP="00513FC3">
      <w:pPr>
        <w:pStyle w:val="NoSpacing"/>
        <w:jc w:val="right"/>
        <w:rPr>
          <w:rFonts w:ascii="Arial" w:hAnsi="Arial" w:cs="Arial"/>
          <w:sz w:val="22"/>
        </w:rPr>
      </w:pPr>
      <w:r w:rsidRPr="00F81537">
        <w:rPr>
          <w:rFonts w:ascii="Arial" w:hAnsi="Arial" w:cs="Arial"/>
          <w:b/>
          <w:bCs/>
          <w:sz w:val="22"/>
        </w:rPr>
        <w:t>Twitter:</w:t>
      </w:r>
      <w:r w:rsidRPr="00F81537">
        <w:rPr>
          <w:rFonts w:ascii="Arial" w:hAnsi="Arial" w:cs="Arial"/>
          <w:bCs/>
          <w:sz w:val="22"/>
        </w:rPr>
        <w:t xml:space="preserve"> @</w:t>
      </w:r>
      <w:r w:rsidR="00CC3F66" w:rsidRPr="00F81537">
        <w:rPr>
          <w:rFonts w:ascii="Arial" w:hAnsi="Arial" w:cs="Arial"/>
          <w:bCs/>
          <w:sz w:val="22"/>
        </w:rPr>
        <w:t>BCA</w:t>
      </w:r>
      <w:r w:rsidRPr="00F81537">
        <w:rPr>
          <w:rFonts w:ascii="Arial" w:hAnsi="Arial" w:cs="Arial"/>
          <w:bCs/>
          <w:sz w:val="22"/>
        </w:rPr>
        <w:t>_Academy</w:t>
      </w:r>
    </w:p>
    <w:p w14:paraId="2796CB75" w14:textId="77777777" w:rsidR="00513FC3" w:rsidRPr="00045D1A" w:rsidRDefault="00513FC3" w:rsidP="001C7647">
      <w:pPr>
        <w:rPr>
          <w:rFonts w:ascii="Arial" w:hAnsi="Arial" w:cs="Arial"/>
          <w:color w:val="auto"/>
          <w:sz w:val="28"/>
          <w:szCs w:val="28"/>
        </w:rPr>
      </w:pPr>
    </w:p>
    <w:p w14:paraId="74173CF4" w14:textId="77777777" w:rsidR="00045D1A" w:rsidRDefault="00045D1A" w:rsidP="00B06DED">
      <w:pPr>
        <w:rPr>
          <w:rFonts w:ascii="Calibri" w:hAnsi="Calibri" w:cs="Calibri"/>
          <w:color w:val="000000" w:themeColor="text1"/>
          <w:sz w:val="24"/>
          <w:szCs w:val="24"/>
        </w:rPr>
      </w:pPr>
    </w:p>
    <w:p w14:paraId="5ADEF398" w14:textId="27AEB30A" w:rsidR="00B06DED" w:rsidRPr="00DB61EF" w:rsidRDefault="00045D1A" w:rsidP="00B06DED">
      <w:pPr>
        <w:rPr>
          <w:rFonts w:ascii="Calibri" w:hAnsi="Calibri" w:cs="Calibri"/>
          <w:color w:val="auto"/>
          <w:sz w:val="22"/>
        </w:rPr>
      </w:pPr>
      <w:r w:rsidRPr="00DB61EF">
        <w:rPr>
          <w:rFonts w:ascii="Calibri" w:hAnsi="Calibri" w:cs="Calibri"/>
          <w:color w:val="auto"/>
          <w:sz w:val="22"/>
        </w:rPr>
        <w:t>Monday 9</w:t>
      </w:r>
      <w:r w:rsidRPr="00DB61EF">
        <w:rPr>
          <w:rFonts w:ascii="Calibri" w:hAnsi="Calibri" w:cs="Calibri"/>
          <w:color w:val="auto"/>
          <w:sz w:val="22"/>
          <w:vertAlign w:val="superscript"/>
        </w:rPr>
        <w:t>th</w:t>
      </w:r>
      <w:r w:rsidRPr="00DB61EF">
        <w:rPr>
          <w:rFonts w:ascii="Calibri" w:hAnsi="Calibri" w:cs="Calibri"/>
          <w:color w:val="auto"/>
          <w:sz w:val="22"/>
        </w:rPr>
        <w:t xml:space="preserve"> September </w:t>
      </w:r>
      <w:r w:rsidR="00B06DED" w:rsidRPr="00DB61EF">
        <w:rPr>
          <w:rFonts w:ascii="Calibri" w:hAnsi="Calibri" w:cs="Calibri"/>
          <w:color w:val="auto"/>
          <w:sz w:val="22"/>
        </w:rPr>
        <w:t>2024</w:t>
      </w:r>
    </w:p>
    <w:p w14:paraId="2CC589EA" w14:textId="77777777" w:rsidR="00045D1A" w:rsidRPr="00DB61EF" w:rsidRDefault="00045D1A" w:rsidP="00B06DED">
      <w:pPr>
        <w:rPr>
          <w:rFonts w:ascii="Calibri" w:hAnsi="Calibri" w:cs="Calibri"/>
          <w:color w:val="auto"/>
          <w:sz w:val="22"/>
        </w:rPr>
      </w:pPr>
    </w:p>
    <w:p w14:paraId="499786DF" w14:textId="77777777" w:rsidR="00045D1A" w:rsidRPr="00DB61EF" w:rsidRDefault="00045D1A" w:rsidP="00045D1A">
      <w:pPr>
        <w:spacing w:line="276" w:lineRule="auto"/>
        <w:jc w:val="center"/>
        <w:rPr>
          <w:rFonts w:ascii="Calibri" w:hAnsi="Calibri" w:cs="Calibri"/>
          <w:b/>
          <w:bCs/>
          <w:color w:val="auto"/>
          <w:sz w:val="22"/>
          <w:u w:val="single"/>
        </w:rPr>
      </w:pPr>
    </w:p>
    <w:p w14:paraId="3EC02BA5" w14:textId="1C7EDAAB" w:rsidR="00045D1A" w:rsidRPr="00DB61EF" w:rsidRDefault="00045D1A" w:rsidP="00045D1A">
      <w:pPr>
        <w:spacing w:line="276" w:lineRule="auto"/>
        <w:jc w:val="center"/>
        <w:rPr>
          <w:rFonts w:ascii="Calibri" w:hAnsi="Calibri" w:cs="Calibri"/>
          <w:b/>
          <w:bCs/>
          <w:color w:val="auto"/>
          <w:sz w:val="22"/>
          <w:u w:val="single"/>
        </w:rPr>
      </w:pPr>
      <w:r w:rsidRPr="00DB61EF">
        <w:rPr>
          <w:rFonts w:ascii="Calibri" w:hAnsi="Calibri" w:cs="Calibri"/>
          <w:b/>
          <w:bCs/>
          <w:color w:val="auto"/>
          <w:sz w:val="22"/>
          <w:u w:val="single"/>
        </w:rPr>
        <w:t>Key Stage 2 Reading Celebration</w:t>
      </w:r>
    </w:p>
    <w:p w14:paraId="433BABBC" w14:textId="77777777" w:rsidR="00045D1A" w:rsidRPr="00DB61EF" w:rsidRDefault="00045D1A" w:rsidP="00045D1A">
      <w:pPr>
        <w:spacing w:line="276" w:lineRule="auto"/>
        <w:rPr>
          <w:rFonts w:ascii="Calibri" w:hAnsi="Calibri" w:cs="Calibri"/>
          <w:color w:val="auto"/>
          <w:sz w:val="22"/>
        </w:rPr>
      </w:pPr>
    </w:p>
    <w:p w14:paraId="78426F24" w14:textId="77777777" w:rsidR="00045D1A" w:rsidRPr="00DB61EF" w:rsidRDefault="00045D1A" w:rsidP="00045D1A">
      <w:pPr>
        <w:spacing w:line="276" w:lineRule="auto"/>
        <w:jc w:val="both"/>
        <w:rPr>
          <w:rFonts w:ascii="Calibri" w:hAnsi="Calibri" w:cs="Calibri"/>
          <w:color w:val="auto"/>
          <w:sz w:val="22"/>
        </w:rPr>
      </w:pPr>
    </w:p>
    <w:p w14:paraId="6921D8C8" w14:textId="551DEE0E" w:rsidR="00045D1A" w:rsidRPr="00DB61EF" w:rsidRDefault="00045D1A" w:rsidP="00045D1A">
      <w:pPr>
        <w:spacing w:line="276" w:lineRule="auto"/>
        <w:jc w:val="both"/>
        <w:rPr>
          <w:rFonts w:ascii="Calibri" w:hAnsi="Calibri" w:cs="Calibri"/>
          <w:color w:val="auto"/>
          <w:sz w:val="22"/>
        </w:rPr>
      </w:pPr>
      <w:r w:rsidRPr="00DB61EF">
        <w:rPr>
          <w:rFonts w:ascii="Calibri" w:hAnsi="Calibri" w:cs="Calibri"/>
          <w:color w:val="auto"/>
          <w:sz w:val="22"/>
        </w:rPr>
        <w:t>Dear Parents and Carers,</w:t>
      </w:r>
    </w:p>
    <w:p w14:paraId="683B42ED" w14:textId="77777777" w:rsidR="00045D1A" w:rsidRPr="00DB61EF" w:rsidRDefault="00045D1A" w:rsidP="00045D1A">
      <w:pPr>
        <w:spacing w:line="276" w:lineRule="auto"/>
        <w:jc w:val="both"/>
        <w:rPr>
          <w:rFonts w:ascii="Calibri" w:hAnsi="Calibri" w:cs="Calibri"/>
          <w:color w:val="auto"/>
          <w:sz w:val="22"/>
        </w:rPr>
      </w:pPr>
    </w:p>
    <w:p w14:paraId="52866312" w14:textId="77777777" w:rsidR="00045D1A" w:rsidRPr="00DB61EF" w:rsidRDefault="00045D1A" w:rsidP="00045D1A">
      <w:pPr>
        <w:spacing w:line="276" w:lineRule="auto"/>
        <w:jc w:val="both"/>
        <w:rPr>
          <w:rFonts w:ascii="Calibri" w:hAnsi="Calibri" w:cs="Calibri"/>
          <w:color w:val="auto"/>
          <w:sz w:val="22"/>
        </w:rPr>
      </w:pPr>
      <w:r w:rsidRPr="00DB61EF">
        <w:rPr>
          <w:rFonts w:ascii="Calibri" w:hAnsi="Calibri" w:cs="Calibri"/>
          <w:color w:val="auto"/>
          <w:sz w:val="22"/>
        </w:rPr>
        <w:t>To start the new academic year, Bishop Creighton Academy would like to invite you to a Reading Celebration Afternoon, held on Wednesday 18th September at 2.30pm. During this event, you can bring a blanket and enjoy sharing a story with your child outdoors on our school field. If you have multiple children across Year 3 – 6, you will be able to sit altogether as a family.</w:t>
      </w:r>
    </w:p>
    <w:p w14:paraId="16A1491B" w14:textId="77777777" w:rsidR="00045D1A" w:rsidRPr="00DB61EF" w:rsidRDefault="00045D1A" w:rsidP="00045D1A">
      <w:pPr>
        <w:spacing w:line="276" w:lineRule="auto"/>
        <w:jc w:val="both"/>
        <w:rPr>
          <w:rFonts w:ascii="Calibri" w:hAnsi="Calibri" w:cs="Calibri"/>
          <w:color w:val="auto"/>
          <w:sz w:val="22"/>
        </w:rPr>
      </w:pPr>
    </w:p>
    <w:p w14:paraId="08939165" w14:textId="77777777" w:rsidR="00045D1A" w:rsidRPr="00DB61EF" w:rsidRDefault="00045D1A" w:rsidP="00045D1A">
      <w:pPr>
        <w:spacing w:line="276" w:lineRule="auto"/>
        <w:jc w:val="both"/>
        <w:rPr>
          <w:rFonts w:ascii="Calibri" w:hAnsi="Calibri" w:cs="Calibri"/>
          <w:color w:val="auto"/>
          <w:sz w:val="22"/>
        </w:rPr>
      </w:pPr>
      <w:r w:rsidRPr="00DB61EF">
        <w:rPr>
          <w:rFonts w:ascii="Calibri" w:hAnsi="Calibri" w:cs="Calibri"/>
          <w:color w:val="auto"/>
          <w:sz w:val="22"/>
        </w:rPr>
        <w:t>This will be an opportunity to explore your child’s reading planner, speak to our English Lead, discuss reading with your child’s teacher and peruse some of the beautiful books we have in our BCA library. There will be resources available on recommended books for your children and information on our local library services, including signing up for a library card and where to find the Peterborough Mobile Library! The charity National Literacy Trust will also be in attendance, with an exciting scavenger hunt and prizes for our pupils!</w:t>
      </w:r>
    </w:p>
    <w:p w14:paraId="029FAC83" w14:textId="77777777" w:rsidR="00045D1A" w:rsidRPr="00DB61EF" w:rsidRDefault="00045D1A" w:rsidP="00045D1A">
      <w:pPr>
        <w:spacing w:line="276" w:lineRule="auto"/>
        <w:jc w:val="both"/>
        <w:rPr>
          <w:rFonts w:ascii="Calibri" w:hAnsi="Calibri" w:cs="Calibri"/>
          <w:color w:val="auto"/>
          <w:sz w:val="22"/>
        </w:rPr>
      </w:pPr>
    </w:p>
    <w:p w14:paraId="203D79BA" w14:textId="5BF4C8F6" w:rsidR="00045D1A" w:rsidRPr="00DB61EF" w:rsidRDefault="00045D1A" w:rsidP="00045D1A">
      <w:pPr>
        <w:spacing w:line="276" w:lineRule="auto"/>
        <w:jc w:val="both"/>
        <w:rPr>
          <w:rFonts w:ascii="Calibri" w:hAnsi="Calibri" w:cs="Calibri"/>
          <w:color w:val="auto"/>
          <w:sz w:val="22"/>
        </w:rPr>
      </w:pPr>
      <w:r w:rsidRPr="00DB61EF">
        <w:rPr>
          <w:rFonts w:ascii="Calibri" w:hAnsi="Calibri" w:cs="Calibri"/>
          <w:color w:val="auto"/>
          <w:sz w:val="22"/>
        </w:rPr>
        <w:t xml:space="preserve">To run this event, we need to know attendance figures. Please could you let us know by </w:t>
      </w:r>
      <w:r w:rsidRPr="00DB61EF">
        <w:rPr>
          <w:rFonts w:ascii="Calibri" w:hAnsi="Calibri" w:cs="Calibri"/>
          <w:b/>
          <w:bCs/>
          <w:color w:val="auto"/>
          <w:sz w:val="22"/>
        </w:rPr>
        <w:t>Friday 13</w:t>
      </w:r>
      <w:r w:rsidRPr="00DB61EF">
        <w:rPr>
          <w:rFonts w:ascii="Calibri" w:hAnsi="Calibri" w:cs="Calibri"/>
          <w:b/>
          <w:bCs/>
          <w:color w:val="auto"/>
          <w:sz w:val="22"/>
          <w:vertAlign w:val="superscript"/>
        </w:rPr>
        <w:t>th</w:t>
      </w:r>
      <w:r w:rsidRPr="00DB61EF">
        <w:rPr>
          <w:rFonts w:ascii="Calibri" w:hAnsi="Calibri" w:cs="Calibri"/>
          <w:b/>
          <w:bCs/>
          <w:color w:val="auto"/>
          <w:sz w:val="22"/>
        </w:rPr>
        <w:t xml:space="preserve"> September</w:t>
      </w:r>
      <w:r w:rsidRPr="00DB61EF">
        <w:rPr>
          <w:rFonts w:ascii="Calibri" w:hAnsi="Calibri" w:cs="Calibri"/>
          <w:color w:val="auto"/>
          <w:sz w:val="22"/>
        </w:rPr>
        <w:t xml:space="preserve"> whether you are able to attend. If there is lack of interest, the event will be unable to go ahead. As it is September, we will be monitoring the weather closely. In the event of rain, we may be forced to cancel the afternoon. We will strive to give you as much notice as possible should this be the case.</w:t>
      </w:r>
    </w:p>
    <w:p w14:paraId="07D78A14" w14:textId="77777777" w:rsidR="00045D1A" w:rsidRPr="00DB61EF" w:rsidRDefault="00045D1A" w:rsidP="00045D1A">
      <w:pPr>
        <w:spacing w:line="276" w:lineRule="auto"/>
        <w:jc w:val="both"/>
        <w:rPr>
          <w:rFonts w:ascii="Calibri" w:hAnsi="Calibri" w:cs="Calibri"/>
          <w:color w:val="auto"/>
          <w:sz w:val="22"/>
        </w:rPr>
      </w:pPr>
    </w:p>
    <w:p w14:paraId="7173AA96" w14:textId="77777777" w:rsidR="00045D1A" w:rsidRPr="00DB61EF" w:rsidRDefault="00045D1A" w:rsidP="00045D1A">
      <w:pPr>
        <w:spacing w:line="276" w:lineRule="auto"/>
        <w:jc w:val="both"/>
        <w:rPr>
          <w:rFonts w:ascii="Calibri" w:hAnsi="Calibri" w:cs="Calibri"/>
          <w:color w:val="auto"/>
          <w:sz w:val="22"/>
        </w:rPr>
      </w:pPr>
      <w:r w:rsidRPr="00DB61EF">
        <w:rPr>
          <w:rFonts w:ascii="Calibri" w:hAnsi="Calibri" w:cs="Calibri"/>
          <w:color w:val="auto"/>
          <w:sz w:val="22"/>
        </w:rPr>
        <w:t>Yours faithfully,</w:t>
      </w:r>
    </w:p>
    <w:p w14:paraId="0312F273" w14:textId="77777777" w:rsidR="00045D1A" w:rsidRPr="00DB61EF" w:rsidRDefault="00045D1A" w:rsidP="00045D1A">
      <w:pPr>
        <w:spacing w:line="276" w:lineRule="auto"/>
        <w:jc w:val="both"/>
        <w:rPr>
          <w:rFonts w:ascii="Calibri" w:hAnsi="Calibri" w:cs="Calibri"/>
          <w:color w:val="auto"/>
          <w:sz w:val="22"/>
        </w:rPr>
      </w:pPr>
    </w:p>
    <w:p w14:paraId="0F79EEDA" w14:textId="77777777" w:rsidR="00DB61EF" w:rsidRPr="00DB61EF" w:rsidRDefault="00DB61EF" w:rsidP="00045D1A">
      <w:pPr>
        <w:spacing w:line="276" w:lineRule="auto"/>
        <w:jc w:val="both"/>
        <w:rPr>
          <w:rFonts w:ascii="Calibri" w:hAnsi="Calibri" w:cs="Calibri"/>
          <w:color w:val="auto"/>
          <w:sz w:val="22"/>
        </w:rPr>
      </w:pPr>
    </w:p>
    <w:p w14:paraId="7D642A69" w14:textId="78CF3F5E" w:rsidR="00045D1A" w:rsidRPr="00DB61EF" w:rsidRDefault="00DB61EF" w:rsidP="00045D1A">
      <w:pPr>
        <w:spacing w:line="276" w:lineRule="auto"/>
        <w:jc w:val="both"/>
        <w:rPr>
          <w:rFonts w:ascii="Calibri" w:hAnsi="Calibri" w:cs="Calibri"/>
          <w:color w:val="auto"/>
          <w:sz w:val="22"/>
        </w:rPr>
      </w:pPr>
      <w:r w:rsidRPr="00DB61EF">
        <w:rPr>
          <w:rFonts w:ascii="Calibri" w:hAnsi="Calibri" w:cs="Calibri"/>
          <w:color w:val="auto"/>
          <w:sz w:val="22"/>
        </w:rPr>
        <w:t xml:space="preserve">Mrs </w:t>
      </w:r>
      <w:r w:rsidR="00045D1A" w:rsidRPr="00DB61EF">
        <w:rPr>
          <w:rFonts w:ascii="Calibri" w:hAnsi="Calibri" w:cs="Calibri"/>
          <w:color w:val="auto"/>
          <w:sz w:val="22"/>
        </w:rPr>
        <w:t>Evans</w:t>
      </w:r>
    </w:p>
    <w:p w14:paraId="48561A21" w14:textId="06BBE9F8" w:rsidR="00045D1A" w:rsidRDefault="00045D1A" w:rsidP="00045D1A">
      <w:pPr>
        <w:spacing w:line="276" w:lineRule="auto"/>
        <w:jc w:val="both"/>
        <w:rPr>
          <w:rFonts w:ascii="Calibri" w:hAnsi="Calibri" w:cs="Calibri"/>
          <w:color w:val="auto"/>
          <w:sz w:val="22"/>
        </w:rPr>
      </w:pPr>
      <w:r w:rsidRPr="00DB61EF">
        <w:rPr>
          <w:rFonts w:ascii="Calibri" w:hAnsi="Calibri" w:cs="Calibri"/>
          <w:color w:val="auto"/>
          <w:sz w:val="22"/>
        </w:rPr>
        <w:t>English Lead</w:t>
      </w:r>
    </w:p>
    <w:p w14:paraId="3C6CF00E" w14:textId="77ED5933" w:rsidR="00DB61EF" w:rsidRDefault="00DB61EF" w:rsidP="00045D1A">
      <w:pPr>
        <w:spacing w:line="276" w:lineRule="auto"/>
        <w:jc w:val="both"/>
        <w:rPr>
          <w:rFonts w:ascii="Calibri" w:hAnsi="Calibri" w:cs="Calibri"/>
          <w:color w:val="auto"/>
          <w:sz w:val="22"/>
        </w:rPr>
      </w:pPr>
      <w:r>
        <w:rPr>
          <w:rFonts w:ascii="Calibri" w:hAnsi="Calibri" w:cs="Calibri"/>
          <w:color w:val="auto"/>
          <w:sz w:val="22"/>
        </w:rPr>
        <w:t>…………………………………………………………………………………………………………………………………………………………………………………….</w:t>
      </w:r>
    </w:p>
    <w:p w14:paraId="464272CC" w14:textId="102108DA" w:rsidR="00DB61EF" w:rsidRPr="00DB61EF" w:rsidRDefault="00DB61EF" w:rsidP="00DB61EF">
      <w:pPr>
        <w:spacing w:line="276" w:lineRule="auto"/>
        <w:jc w:val="center"/>
        <w:rPr>
          <w:rFonts w:ascii="Calibri" w:hAnsi="Calibri" w:cs="Calibri"/>
          <w:b/>
          <w:bCs/>
          <w:color w:val="auto"/>
          <w:sz w:val="22"/>
          <w:u w:val="single"/>
        </w:rPr>
      </w:pPr>
      <w:r w:rsidRPr="00DB61EF">
        <w:rPr>
          <w:rFonts w:ascii="Calibri" w:hAnsi="Calibri" w:cs="Calibri"/>
          <w:b/>
          <w:bCs/>
          <w:color w:val="auto"/>
          <w:sz w:val="22"/>
          <w:u w:val="single"/>
        </w:rPr>
        <w:t>Key Stage 2 Reading Celebration</w:t>
      </w:r>
      <w:r w:rsidRPr="00DB61EF">
        <w:rPr>
          <w:rFonts w:ascii="Calibri" w:hAnsi="Calibri" w:cs="Calibri"/>
          <w:b/>
          <w:bCs/>
          <w:color w:val="auto"/>
          <w:sz w:val="22"/>
          <w:u w:val="single"/>
        </w:rPr>
        <w:t xml:space="preserve"> - </w:t>
      </w:r>
      <w:r w:rsidRPr="00DB61EF">
        <w:rPr>
          <w:rFonts w:ascii="Calibri" w:hAnsi="Calibri" w:cs="Calibri"/>
          <w:b/>
          <w:bCs/>
          <w:color w:val="auto"/>
          <w:sz w:val="22"/>
          <w:u w:val="single"/>
        </w:rPr>
        <w:t>Wednesday 18th September</w:t>
      </w:r>
    </w:p>
    <w:p w14:paraId="7694C695" w14:textId="77777777" w:rsidR="00DB61EF" w:rsidRPr="00DB61EF" w:rsidRDefault="00DB61EF" w:rsidP="00DB61EF">
      <w:pPr>
        <w:spacing w:line="276" w:lineRule="auto"/>
        <w:jc w:val="center"/>
        <w:rPr>
          <w:rFonts w:ascii="Calibri" w:hAnsi="Calibri" w:cs="Calibri"/>
          <w:color w:val="auto"/>
          <w:sz w:val="22"/>
        </w:rPr>
      </w:pPr>
    </w:p>
    <w:p w14:paraId="3633F15A" w14:textId="77777777" w:rsidR="00B06DED" w:rsidRDefault="00B06DED" w:rsidP="00045D1A">
      <w:pPr>
        <w:ind w:right="544"/>
        <w:jc w:val="both"/>
        <w:rPr>
          <w:rFonts w:ascii="Calibri" w:hAnsi="Calibri" w:cs="Arial"/>
          <w:bCs/>
          <w:color w:val="000000" w:themeColor="text1"/>
          <w:sz w:val="22"/>
          <w:lang w:val="en-GB"/>
        </w:rPr>
      </w:pPr>
    </w:p>
    <w:p w14:paraId="1B403B13" w14:textId="508F58E9" w:rsidR="00F91B4B" w:rsidRPr="00732C21" w:rsidRDefault="00F91B4B" w:rsidP="00F91B4B">
      <w:pPr>
        <w:rPr>
          <w:rFonts w:asciiTheme="minorHAnsi" w:hAnsiTheme="minorHAnsi" w:cstheme="minorHAnsi"/>
          <w:color w:val="auto"/>
          <w:sz w:val="24"/>
          <w:szCs w:val="24"/>
        </w:rPr>
      </w:pPr>
      <w:r w:rsidRPr="00732C21">
        <w:rPr>
          <w:rFonts w:asciiTheme="minorHAnsi" w:hAnsiTheme="minorHAnsi" w:cstheme="minorHAnsi"/>
          <w:color w:val="auto"/>
          <w:sz w:val="24"/>
          <w:szCs w:val="24"/>
        </w:rPr>
        <w:t xml:space="preserve">I confirm I would/not like to attend the </w:t>
      </w:r>
      <w:r w:rsidR="00C0044C">
        <w:rPr>
          <w:rFonts w:asciiTheme="minorHAnsi" w:hAnsiTheme="minorHAnsi" w:cstheme="minorHAnsi"/>
          <w:color w:val="auto"/>
          <w:sz w:val="24"/>
          <w:szCs w:val="24"/>
        </w:rPr>
        <w:t>KS2 Reading Celebration on Wednesday 18</w:t>
      </w:r>
      <w:r w:rsidR="00C0044C" w:rsidRPr="00C0044C">
        <w:rPr>
          <w:rFonts w:asciiTheme="minorHAnsi" w:hAnsiTheme="minorHAnsi" w:cstheme="minorHAnsi"/>
          <w:color w:val="auto"/>
          <w:sz w:val="24"/>
          <w:szCs w:val="24"/>
          <w:vertAlign w:val="superscript"/>
        </w:rPr>
        <w:t>th</w:t>
      </w:r>
      <w:r w:rsidR="00C0044C">
        <w:rPr>
          <w:rFonts w:asciiTheme="minorHAnsi" w:hAnsiTheme="minorHAnsi" w:cstheme="minorHAnsi"/>
          <w:color w:val="auto"/>
          <w:sz w:val="24"/>
          <w:szCs w:val="24"/>
        </w:rPr>
        <w:t xml:space="preserve"> September. </w:t>
      </w:r>
    </w:p>
    <w:p w14:paraId="0A2718C1" w14:textId="77777777" w:rsidR="00F91B4B" w:rsidRPr="00732C21" w:rsidRDefault="00F91B4B" w:rsidP="00F91B4B">
      <w:pPr>
        <w:rPr>
          <w:rFonts w:asciiTheme="minorHAnsi" w:hAnsiTheme="minorHAnsi" w:cstheme="minorHAnsi"/>
          <w:color w:val="auto"/>
          <w:sz w:val="24"/>
          <w:szCs w:val="24"/>
        </w:rPr>
      </w:pPr>
    </w:p>
    <w:p w14:paraId="18ED5738" w14:textId="77777777" w:rsidR="00F91B4B" w:rsidRPr="00732C21" w:rsidRDefault="00F91B4B" w:rsidP="00F91B4B">
      <w:pPr>
        <w:rPr>
          <w:rFonts w:asciiTheme="minorHAnsi" w:hAnsiTheme="minorHAnsi" w:cstheme="minorHAnsi"/>
          <w:color w:val="auto"/>
          <w:sz w:val="24"/>
          <w:szCs w:val="24"/>
        </w:rPr>
      </w:pPr>
      <w:r w:rsidRPr="00732C21">
        <w:rPr>
          <w:rFonts w:asciiTheme="minorHAnsi" w:hAnsiTheme="minorHAnsi" w:cstheme="minorHAnsi"/>
          <w:color w:val="auto"/>
          <w:sz w:val="24"/>
          <w:szCs w:val="24"/>
        </w:rPr>
        <w:t>Adult’s name: ____________________________________________________________________</w:t>
      </w:r>
    </w:p>
    <w:p w14:paraId="6437AE2C" w14:textId="77777777" w:rsidR="00F91B4B" w:rsidRPr="00732C21" w:rsidRDefault="00F91B4B" w:rsidP="00F91B4B">
      <w:pPr>
        <w:rPr>
          <w:rFonts w:asciiTheme="minorHAnsi" w:hAnsiTheme="minorHAnsi" w:cstheme="minorHAnsi"/>
          <w:color w:val="auto"/>
          <w:sz w:val="24"/>
          <w:szCs w:val="24"/>
        </w:rPr>
      </w:pPr>
    </w:p>
    <w:p w14:paraId="4721BBFB" w14:textId="77777777" w:rsidR="00F91B4B" w:rsidRPr="00732C21" w:rsidRDefault="00F91B4B" w:rsidP="00F91B4B">
      <w:pPr>
        <w:rPr>
          <w:rFonts w:asciiTheme="minorHAnsi" w:hAnsiTheme="minorHAnsi" w:cstheme="minorHAnsi"/>
          <w:color w:val="auto"/>
          <w:sz w:val="24"/>
          <w:szCs w:val="24"/>
        </w:rPr>
      </w:pPr>
      <w:r w:rsidRPr="00732C21">
        <w:rPr>
          <w:rFonts w:asciiTheme="minorHAnsi" w:hAnsiTheme="minorHAnsi" w:cstheme="minorHAnsi"/>
          <w:color w:val="auto"/>
          <w:sz w:val="24"/>
          <w:szCs w:val="24"/>
        </w:rPr>
        <w:t>Child’s name: ____________________________________________________________________</w:t>
      </w:r>
    </w:p>
    <w:p w14:paraId="74355888" w14:textId="77777777" w:rsidR="00F91B4B" w:rsidRPr="00732C21" w:rsidRDefault="00F91B4B" w:rsidP="00F91B4B">
      <w:pPr>
        <w:ind w:right="544"/>
        <w:jc w:val="both"/>
        <w:rPr>
          <w:rFonts w:asciiTheme="minorHAnsi" w:hAnsiTheme="minorHAnsi" w:cstheme="minorHAnsi"/>
          <w:color w:val="auto"/>
          <w:sz w:val="24"/>
          <w:szCs w:val="24"/>
          <w:lang w:val="en-GB"/>
        </w:rPr>
      </w:pPr>
    </w:p>
    <w:p w14:paraId="730B8027" w14:textId="77777777" w:rsidR="00F91B4B" w:rsidRPr="00DB61EF" w:rsidRDefault="00F91B4B" w:rsidP="00045D1A">
      <w:pPr>
        <w:ind w:right="544"/>
        <w:jc w:val="both"/>
        <w:rPr>
          <w:rFonts w:ascii="Calibri" w:hAnsi="Calibri" w:cs="Arial"/>
          <w:bCs/>
          <w:color w:val="000000" w:themeColor="text1"/>
          <w:sz w:val="22"/>
          <w:lang w:val="en-GB"/>
        </w:rPr>
      </w:pPr>
    </w:p>
    <w:p w14:paraId="47E4F51C" w14:textId="77777777" w:rsidR="00045D1A" w:rsidRPr="00DB61EF" w:rsidRDefault="00045D1A" w:rsidP="00045D1A">
      <w:pPr>
        <w:ind w:right="544"/>
        <w:jc w:val="both"/>
        <w:rPr>
          <w:rFonts w:ascii="Calibri" w:hAnsi="Calibri" w:cs="Arial"/>
          <w:bCs/>
          <w:color w:val="000000" w:themeColor="text1"/>
          <w:sz w:val="22"/>
          <w:lang w:val="en-GB"/>
        </w:rPr>
      </w:pPr>
    </w:p>
    <w:sectPr w:rsidR="00045D1A" w:rsidRPr="00DB61EF" w:rsidSect="00F81537">
      <w:footerReference w:type="default" r:id="rId11"/>
      <w:footerReference w:type="first" r:id="rId12"/>
      <w:pgSz w:w="11907" w:h="16839" w:code="9"/>
      <w:pgMar w:top="284" w:right="720" w:bottom="720" w:left="720" w:header="283" w:footer="11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58288" w14:textId="77777777" w:rsidR="00575746" w:rsidRDefault="00575746">
      <w:r>
        <w:separator/>
      </w:r>
    </w:p>
  </w:endnote>
  <w:endnote w:type="continuationSeparator" w:id="0">
    <w:p w14:paraId="65C0529D" w14:textId="77777777" w:rsidR="00575746" w:rsidRDefault="005757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Calibri-Bold">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Italic">
    <w:altName w:val="Calibri"/>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C3622" w14:textId="77777777" w:rsidR="00B6171B" w:rsidRDefault="003233E1">
    <w:pPr>
      <w:pStyle w:val="Footer"/>
    </w:pPr>
    <w:r>
      <w:fldChar w:fldCharType="begin"/>
    </w:r>
    <w:r>
      <w:instrText xml:space="preserve"> page </w:instrText>
    </w:r>
    <w:r>
      <w:fldChar w:fldCharType="separate"/>
    </w:r>
    <w:r w:rsidR="00F81537">
      <w:rPr>
        <w:noProof/>
      </w:rPr>
      <w:t>2</w:t>
    </w:r>
    <w:r>
      <w:rPr>
        <w:noProof/>
      </w:rPr>
      <w:fldChar w:fldCharType="end"/>
    </w:r>
  </w:p>
  <w:p w14:paraId="2F5571C5" w14:textId="77777777" w:rsidR="00B6171B" w:rsidRDefault="00B6171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A00BD" w14:textId="6564C662" w:rsidR="00F81537" w:rsidRPr="00F81537" w:rsidRDefault="008C5BBB" w:rsidP="00F81537">
    <w:pPr>
      <w:pStyle w:val="BasicParagraph"/>
      <w:ind w:left="-142"/>
      <w:jc w:val="center"/>
      <w:rPr>
        <w:rFonts w:ascii="Arial" w:hAnsi="Arial" w:cs="Arial"/>
        <w:b/>
        <w:i/>
        <w:iCs/>
        <w:color w:val="7030A0"/>
        <w:spacing w:val="2"/>
        <w:sz w:val="16"/>
        <w:szCs w:val="16"/>
        <w:lang w:val="en-US"/>
      </w:rPr>
    </w:pPr>
    <w:r w:rsidRPr="00F81537">
      <w:rPr>
        <w:rFonts w:ascii="Arial" w:hAnsi="Arial" w:cs="Arial"/>
        <w:i/>
        <w:noProof/>
        <w:color w:val="7030A0"/>
        <w:spacing w:val="2"/>
        <w:sz w:val="16"/>
        <w:szCs w:val="16"/>
        <w:lang w:eastAsia="en-GB"/>
      </w:rPr>
      <w:drawing>
        <wp:anchor distT="0" distB="0" distL="114300" distR="114300" simplePos="0" relativeHeight="251657216" behindDoc="0" locked="0" layoutInCell="1" allowOverlap="1" wp14:anchorId="10B8B905" wp14:editId="44E02128">
          <wp:simplePos x="0" y="0"/>
          <wp:positionH relativeFrom="column">
            <wp:posOffset>5133975</wp:posOffset>
          </wp:positionH>
          <wp:positionV relativeFrom="paragraph">
            <wp:posOffset>-839470</wp:posOffset>
          </wp:positionV>
          <wp:extent cx="1695450" cy="75628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5450" cy="7562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199E9C3B" wp14:editId="1F81AF60">
          <wp:simplePos x="0" y="0"/>
          <wp:positionH relativeFrom="column">
            <wp:posOffset>-161925</wp:posOffset>
          </wp:positionH>
          <wp:positionV relativeFrom="paragraph">
            <wp:posOffset>-715010</wp:posOffset>
          </wp:positionV>
          <wp:extent cx="5286375" cy="660400"/>
          <wp:effectExtent l="0" t="0" r="0" b="0"/>
          <wp:wrapNone/>
          <wp:docPr id="3" name="Picture 0" descr="Description: childr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children.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86375" cy="66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1537">
      <w:rPr>
        <w:rFonts w:ascii="Arial" w:hAnsi="Arial" w:cs="Arial"/>
        <w:i/>
        <w:color w:val="7030A0"/>
        <w:sz w:val="16"/>
        <w:szCs w:val="16"/>
      </w:rPr>
      <w:t>P</w:t>
    </w:r>
    <w:r w:rsidR="00F81537" w:rsidRPr="00F81537">
      <w:rPr>
        <w:rFonts w:ascii="Arial" w:hAnsi="Arial" w:cs="Arial"/>
        <w:i/>
        <w:color w:val="7030A0"/>
        <w:sz w:val="16"/>
        <w:szCs w:val="16"/>
      </w:rPr>
      <w:t xml:space="preserve">art of the Greenwood Academies Trust, Greenwood House, Private Road No 2, </w:t>
    </w:r>
    <w:proofErr w:type="spellStart"/>
    <w:r w:rsidR="00F81537" w:rsidRPr="00F81537">
      <w:rPr>
        <w:rFonts w:ascii="Arial" w:hAnsi="Arial" w:cs="Arial"/>
        <w:i/>
        <w:color w:val="7030A0"/>
        <w:sz w:val="16"/>
        <w:szCs w:val="16"/>
      </w:rPr>
      <w:t>Colwick</w:t>
    </w:r>
    <w:proofErr w:type="spellEnd"/>
    <w:r w:rsidR="00F81537" w:rsidRPr="00F81537">
      <w:rPr>
        <w:rFonts w:ascii="Arial" w:hAnsi="Arial" w:cs="Arial"/>
        <w:i/>
        <w:color w:val="7030A0"/>
        <w:sz w:val="16"/>
        <w:szCs w:val="16"/>
      </w:rPr>
      <w:t xml:space="preserve"> Quays Business Park, </w:t>
    </w:r>
    <w:proofErr w:type="spellStart"/>
    <w:r w:rsidR="00F81537" w:rsidRPr="00F81537">
      <w:rPr>
        <w:rFonts w:ascii="Arial" w:hAnsi="Arial" w:cs="Arial"/>
        <w:i/>
        <w:color w:val="7030A0"/>
        <w:sz w:val="16"/>
        <w:szCs w:val="16"/>
      </w:rPr>
      <w:t>Colwick</w:t>
    </w:r>
    <w:proofErr w:type="spellEnd"/>
    <w:r w:rsidR="00F81537" w:rsidRPr="00F81537">
      <w:rPr>
        <w:rFonts w:ascii="Arial" w:hAnsi="Arial" w:cs="Arial"/>
        <w:i/>
        <w:color w:val="7030A0"/>
        <w:sz w:val="16"/>
        <w:szCs w:val="16"/>
      </w:rPr>
      <w:t>, Nottingham NG4 2JY</w:t>
    </w:r>
  </w:p>
  <w:p w14:paraId="04DB2250" w14:textId="77777777" w:rsidR="00B6171B" w:rsidRDefault="00CB682A" w:rsidP="00B40EE1">
    <w:pPr>
      <w:pStyle w:val="BasicParagraph"/>
      <w:ind w:left="-142"/>
      <w:jc w:val="center"/>
      <w:rPr>
        <w:rFonts w:ascii="Calibri" w:hAnsi="Calibri" w:cs="Calibri-Italic"/>
        <w:b/>
        <w:i/>
        <w:iCs/>
        <w:color w:val="660066"/>
        <w:spacing w:val="2"/>
        <w:lang w:val="en-US"/>
      </w:rPr>
    </w:pPr>
    <w:r w:rsidRPr="00A50522">
      <w:rPr>
        <w:rFonts w:ascii="Calibri" w:hAnsi="Calibri" w:cs="Calibri-Italic"/>
        <w:b/>
        <w:i/>
        <w:iCs/>
        <w:color w:val="660066"/>
        <w:spacing w:val="2"/>
        <w:lang w:val="en-US"/>
      </w:rPr>
      <w:t xml:space="preserve"> </w:t>
    </w:r>
  </w:p>
  <w:p w14:paraId="65C00DC2" w14:textId="77777777" w:rsidR="000E0D55" w:rsidRPr="000E0D55" w:rsidRDefault="000E0D55" w:rsidP="000E0D55">
    <w:pPr>
      <w:widowControl w:val="0"/>
      <w:autoSpaceDE w:val="0"/>
      <w:autoSpaceDN w:val="0"/>
      <w:adjustRightInd w:val="0"/>
      <w:spacing w:line="288" w:lineRule="auto"/>
      <w:ind w:left="-142"/>
      <w:jc w:val="center"/>
      <w:textAlignment w:val="center"/>
      <w:rPr>
        <w:rFonts w:ascii="Calibri" w:hAnsi="Calibri" w:cs="Calibri-Italic"/>
        <w:b/>
        <w:iCs/>
        <w:color w:val="660066"/>
        <w:spacing w:val="2"/>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05CE1" w14:textId="77777777" w:rsidR="00575746" w:rsidRDefault="00575746">
      <w:r>
        <w:separator/>
      </w:r>
    </w:p>
  </w:footnote>
  <w:footnote w:type="continuationSeparator" w:id="0">
    <w:p w14:paraId="1CF30680" w14:textId="77777777" w:rsidR="00575746" w:rsidRDefault="005757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F6001A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4AAFB6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62BE863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AFAF8B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61BC4"/>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1049E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D6AECE8"/>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8C8193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252E71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3E4902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0E14C25"/>
    <w:multiLevelType w:val="hybridMultilevel"/>
    <w:tmpl w:val="D6BC8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CF1B85"/>
    <w:multiLevelType w:val="hybridMultilevel"/>
    <w:tmpl w:val="730C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6A6166"/>
    <w:multiLevelType w:val="hybridMultilevel"/>
    <w:tmpl w:val="9446ADE2"/>
    <w:lvl w:ilvl="0" w:tplc="DC066CDE">
      <w:start w:val="1"/>
      <w:numFmt w:val="bullet"/>
      <w:lvlText w:val="□"/>
      <w:lvlJc w:val="left"/>
      <w:pPr>
        <w:ind w:left="720" w:hanging="360"/>
      </w:pPr>
      <w:rPr>
        <w:rFonts w:ascii="Calibri" w:hAnsi="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3440941">
    <w:abstractNumId w:val="9"/>
  </w:num>
  <w:num w:numId="2" w16cid:durableId="1980304439">
    <w:abstractNumId w:val="7"/>
  </w:num>
  <w:num w:numId="3" w16cid:durableId="979308735">
    <w:abstractNumId w:val="6"/>
  </w:num>
  <w:num w:numId="4" w16cid:durableId="763497002">
    <w:abstractNumId w:val="5"/>
  </w:num>
  <w:num w:numId="5" w16cid:durableId="568803809">
    <w:abstractNumId w:val="4"/>
  </w:num>
  <w:num w:numId="6" w16cid:durableId="600450156">
    <w:abstractNumId w:val="8"/>
  </w:num>
  <w:num w:numId="7" w16cid:durableId="1793402686">
    <w:abstractNumId w:val="3"/>
  </w:num>
  <w:num w:numId="8" w16cid:durableId="944388360">
    <w:abstractNumId w:val="2"/>
  </w:num>
  <w:num w:numId="9" w16cid:durableId="885870902">
    <w:abstractNumId w:val="1"/>
  </w:num>
  <w:num w:numId="10" w16cid:durableId="1501000942">
    <w:abstractNumId w:val="0"/>
  </w:num>
  <w:num w:numId="11" w16cid:durableId="357858258">
    <w:abstractNumId w:val="12"/>
  </w:num>
  <w:num w:numId="12" w16cid:durableId="380860403">
    <w:abstractNumId w:val="11"/>
  </w:num>
  <w:num w:numId="13" w16cid:durableId="639898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ShowDynamicGuides" w:val="1"/>
    <w:docVar w:name="ShowMarginGuides" w:val="0"/>
    <w:docVar w:name="ShowOutlines" w:val="0"/>
    <w:docVar w:name="ShowStaticGuides" w:val="0"/>
  </w:docVars>
  <w:rsids>
    <w:rsidRoot w:val="0030000A"/>
    <w:rsid w:val="00020F96"/>
    <w:rsid w:val="000361EE"/>
    <w:rsid w:val="00045D1A"/>
    <w:rsid w:val="000E0D55"/>
    <w:rsid w:val="00111844"/>
    <w:rsid w:val="00121543"/>
    <w:rsid w:val="00124A20"/>
    <w:rsid w:val="00141C19"/>
    <w:rsid w:val="0014494C"/>
    <w:rsid w:val="001517CC"/>
    <w:rsid w:val="001C59BC"/>
    <w:rsid w:val="001C7647"/>
    <w:rsid w:val="001F3CB1"/>
    <w:rsid w:val="00261B88"/>
    <w:rsid w:val="00266E84"/>
    <w:rsid w:val="00267073"/>
    <w:rsid w:val="00272C35"/>
    <w:rsid w:val="00293788"/>
    <w:rsid w:val="002C17BD"/>
    <w:rsid w:val="0030000A"/>
    <w:rsid w:val="003233E1"/>
    <w:rsid w:val="00363B29"/>
    <w:rsid w:val="003B5F22"/>
    <w:rsid w:val="004369BE"/>
    <w:rsid w:val="00460104"/>
    <w:rsid w:val="00473A95"/>
    <w:rsid w:val="004909B8"/>
    <w:rsid w:val="00495412"/>
    <w:rsid w:val="004C101C"/>
    <w:rsid w:val="004D619A"/>
    <w:rsid w:val="004F0465"/>
    <w:rsid w:val="00505B7C"/>
    <w:rsid w:val="00513FC3"/>
    <w:rsid w:val="00533CCF"/>
    <w:rsid w:val="00575746"/>
    <w:rsid w:val="005936A5"/>
    <w:rsid w:val="006518A3"/>
    <w:rsid w:val="006821EB"/>
    <w:rsid w:val="006F7F89"/>
    <w:rsid w:val="007241DF"/>
    <w:rsid w:val="007365D4"/>
    <w:rsid w:val="00755204"/>
    <w:rsid w:val="00762B5A"/>
    <w:rsid w:val="00767A24"/>
    <w:rsid w:val="00767F9C"/>
    <w:rsid w:val="00797CE9"/>
    <w:rsid w:val="007B55EB"/>
    <w:rsid w:val="007C16B7"/>
    <w:rsid w:val="00860B2D"/>
    <w:rsid w:val="00882310"/>
    <w:rsid w:val="0088523D"/>
    <w:rsid w:val="0089684F"/>
    <w:rsid w:val="008A6257"/>
    <w:rsid w:val="008C5BBB"/>
    <w:rsid w:val="008E3841"/>
    <w:rsid w:val="00932531"/>
    <w:rsid w:val="009566D7"/>
    <w:rsid w:val="00965BB1"/>
    <w:rsid w:val="00972671"/>
    <w:rsid w:val="009755C8"/>
    <w:rsid w:val="00975C73"/>
    <w:rsid w:val="009779DB"/>
    <w:rsid w:val="009C08D4"/>
    <w:rsid w:val="00A13A8B"/>
    <w:rsid w:val="00A15D07"/>
    <w:rsid w:val="00A20DEE"/>
    <w:rsid w:val="00A27724"/>
    <w:rsid w:val="00A33488"/>
    <w:rsid w:val="00A50522"/>
    <w:rsid w:val="00A6581C"/>
    <w:rsid w:val="00A6709A"/>
    <w:rsid w:val="00B06DED"/>
    <w:rsid w:val="00B40EE1"/>
    <w:rsid w:val="00B6171B"/>
    <w:rsid w:val="00B67904"/>
    <w:rsid w:val="00B84905"/>
    <w:rsid w:val="00B90BAD"/>
    <w:rsid w:val="00B96971"/>
    <w:rsid w:val="00BA3E07"/>
    <w:rsid w:val="00BA5CD5"/>
    <w:rsid w:val="00C0044C"/>
    <w:rsid w:val="00C23730"/>
    <w:rsid w:val="00C413D3"/>
    <w:rsid w:val="00C52A00"/>
    <w:rsid w:val="00C573F1"/>
    <w:rsid w:val="00CB682A"/>
    <w:rsid w:val="00CC3F66"/>
    <w:rsid w:val="00D20E30"/>
    <w:rsid w:val="00D4398D"/>
    <w:rsid w:val="00D47FEB"/>
    <w:rsid w:val="00DB4029"/>
    <w:rsid w:val="00DB61EF"/>
    <w:rsid w:val="00E15E14"/>
    <w:rsid w:val="00E876E0"/>
    <w:rsid w:val="00EA1A8D"/>
    <w:rsid w:val="00F000A8"/>
    <w:rsid w:val="00F33503"/>
    <w:rsid w:val="00F53D2C"/>
    <w:rsid w:val="00F7664B"/>
    <w:rsid w:val="00F80252"/>
    <w:rsid w:val="00F81537"/>
    <w:rsid w:val="00F91B4B"/>
    <w:rsid w:val="00FA6AEC"/>
    <w:rsid w:val="00FB5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EC2A6"/>
  <w15:chartTrackingRefBased/>
  <w15:docId w15:val="{0EFA5871-15FB-4934-A204-9D05308AD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sto MT" w:eastAsia="Times New Roman" w:hAnsi="Calisto MT" w:cs="Times New Roman"/>
        <w:lang w:val="en-GB" w:eastAsia="en-GB" w:bidi="ar-SA"/>
      </w:rPr>
    </w:rPrDefault>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03743"/>
    <w:rPr>
      <w:color w:val="404040"/>
      <w:szCs w:val="22"/>
      <w:lang w:val="en-US" w:eastAsia="en-US"/>
    </w:rPr>
  </w:style>
  <w:style w:type="paragraph" w:styleId="Heading1">
    <w:name w:val="heading 1"/>
    <w:basedOn w:val="Normal"/>
    <w:next w:val="Normal"/>
    <w:link w:val="Heading1Char"/>
    <w:qFormat/>
    <w:rsid w:val="00E03743"/>
    <w:pPr>
      <w:keepNext/>
      <w:keepLines/>
      <w:spacing w:before="480"/>
      <w:outlineLvl w:val="0"/>
    </w:pPr>
    <w:rPr>
      <w:b/>
      <w:bCs/>
      <w:color w:val="5B6B72"/>
      <w:sz w:val="28"/>
      <w:szCs w:val="28"/>
    </w:rPr>
  </w:style>
  <w:style w:type="paragraph" w:styleId="Heading2">
    <w:name w:val="heading 2"/>
    <w:basedOn w:val="Normal"/>
    <w:next w:val="Normal"/>
    <w:link w:val="Heading2Char"/>
    <w:semiHidden/>
    <w:unhideWhenUsed/>
    <w:qFormat/>
    <w:rsid w:val="00E03743"/>
    <w:pPr>
      <w:keepNext/>
      <w:keepLines/>
      <w:spacing w:before="200"/>
      <w:outlineLvl w:val="1"/>
    </w:pPr>
    <w:rPr>
      <w:b/>
      <w:bCs/>
      <w:color w:val="7C8F97"/>
      <w:sz w:val="26"/>
      <w:szCs w:val="26"/>
    </w:rPr>
  </w:style>
  <w:style w:type="paragraph" w:styleId="Heading3">
    <w:name w:val="heading 3"/>
    <w:basedOn w:val="Normal"/>
    <w:next w:val="Normal"/>
    <w:link w:val="Heading3Char"/>
    <w:semiHidden/>
    <w:unhideWhenUsed/>
    <w:qFormat/>
    <w:rsid w:val="00E03743"/>
    <w:pPr>
      <w:keepNext/>
      <w:keepLines/>
      <w:spacing w:before="200"/>
      <w:outlineLvl w:val="2"/>
    </w:pPr>
    <w:rPr>
      <w:b/>
      <w:bCs/>
      <w:color w:val="7C8F97"/>
    </w:rPr>
  </w:style>
  <w:style w:type="paragraph" w:styleId="Heading4">
    <w:name w:val="heading 4"/>
    <w:basedOn w:val="Normal"/>
    <w:next w:val="Normal"/>
    <w:link w:val="Heading4Char"/>
    <w:semiHidden/>
    <w:unhideWhenUsed/>
    <w:qFormat/>
    <w:rsid w:val="00E03743"/>
    <w:pPr>
      <w:keepNext/>
      <w:keepLines/>
      <w:spacing w:before="200"/>
      <w:outlineLvl w:val="3"/>
    </w:pPr>
    <w:rPr>
      <w:b/>
      <w:bCs/>
      <w:i/>
      <w:iCs/>
      <w:color w:val="7C8F97"/>
    </w:rPr>
  </w:style>
  <w:style w:type="paragraph" w:styleId="Heading5">
    <w:name w:val="heading 5"/>
    <w:basedOn w:val="Normal"/>
    <w:next w:val="Normal"/>
    <w:link w:val="Heading5Char"/>
    <w:semiHidden/>
    <w:unhideWhenUsed/>
    <w:qFormat/>
    <w:rsid w:val="00E03743"/>
    <w:pPr>
      <w:keepNext/>
      <w:keepLines/>
      <w:spacing w:before="200"/>
      <w:outlineLvl w:val="4"/>
    </w:pPr>
    <w:rPr>
      <w:color w:val="3C474C"/>
    </w:rPr>
  </w:style>
  <w:style w:type="paragraph" w:styleId="Heading6">
    <w:name w:val="heading 6"/>
    <w:basedOn w:val="Normal"/>
    <w:next w:val="Normal"/>
    <w:link w:val="Heading6Char"/>
    <w:semiHidden/>
    <w:unhideWhenUsed/>
    <w:qFormat/>
    <w:rsid w:val="00E03743"/>
    <w:pPr>
      <w:keepNext/>
      <w:keepLines/>
      <w:spacing w:before="200"/>
      <w:outlineLvl w:val="5"/>
    </w:pPr>
    <w:rPr>
      <w:i/>
      <w:iCs/>
      <w:color w:val="3C474C"/>
    </w:rPr>
  </w:style>
  <w:style w:type="paragraph" w:styleId="Heading7">
    <w:name w:val="heading 7"/>
    <w:basedOn w:val="Normal"/>
    <w:next w:val="Normal"/>
    <w:link w:val="Heading7Char"/>
    <w:semiHidden/>
    <w:unhideWhenUsed/>
    <w:qFormat/>
    <w:rsid w:val="00E03743"/>
    <w:pPr>
      <w:keepNext/>
      <w:keepLines/>
      <w:spacing w:before="200"/>
      <w:outlineLvl w:val="6"/>
    </w:pPr>
    <w:rPr>
      <w:i/>
      <w:iCs/>
    </w:rPr>
  </w:style>
  <w:style w:type="paragraph" w:styleId="Heading8">
    <w:name w:val="heading 8"/>
    <w:basedOn w:val="Normal"/>
    <w:next w:val="Normal"/>
    <w:link w:val="Heading8Char"/>
    <w:semiHidden/>
    <w:unhideWhenUsed/>
    <w:qFormat/>
    <w:rsid w:val="00E03743"/>
    <w:pPr>
      <w:keepNext/>
      <w:keepLines/>
      <w:spacing w:before="200"/>
      <w:outlineLvl w:val="7"/>
    </w:pPr>
    <w:rPr>
      <w:szCs w:val="20"/>
    </w:rPr>
  </w:style>
  <w:style w:type="paragraph" w:styleId="Heading9">
    <w:name w:val="heading 9"/>
    <w:basedOn w:val="Normal"/>
    <w:next w:val="Normal"/>
    <w:link w:val="Heading9Char"/>
    <w:semiHidden/>
    <w:unhideWhenUsed/>
    <w:qFormat/>
    <w:rsid w:val="00E03743"/>
    <w:pPr>
      <w:keepNext/>
      <w:keepLines/>
      <w:spacing w:before="200"/>
      <w:outlineLvl w:val="8"/>
    </w:pPr>
    <w:rPr>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03743"/>
    <w:pPr>
      <w:spacing w:after="200"/>
      <w:ind w:right="144"/>
      <w:jc w:val="right"/>
    </w:pPr>
    <w:rPr>
      <w:color w:val="4B5A60"/>
      <w:szCs w:val="24"/>
    </w:rPr>
  </w:style>
  <w:style w:type="character" w:customStyle="1" w:styleId="HeaderChar">
    <w:name w:val="Header Char"/>
    <w:link w:val="Header"/>
    <w:rsid w:val="00E03743"/>
    <w:rPr>
      <w:color w:val="4B5A60"/>
      <w:sz w:val="20"/>
      <w:szCs w:val="24"/>
    </w:rPr>
  </w:style>
  <w:style w:type="paragraph" w:styleId="Footer">
    <w:name w:val="footer"/>
    <w:basedOn w:val="Normal"/>
    <w:link w:val="FooterChar"/>
    <w:rsid w:val="00E03743"/>
    <w:pPr>
      <w:tabs>
        <w:tab w:val="center" w:pos="4680"/>
        <w:tab w:val="right" w:pos="9360"/>
      </w:tabs>
      <w:spacing w:before="300"/>
      <w:jc w:val="right"/>
    </w:pPr>
    <w:rPr>
      <w:color w:val="7C8F97"/>
      <w:szCs w:val="16"/>
    </w:rPr>
  </w:style>
  <w:style w:type="character" w:customStyle="1" w:styleId="FooterChar">
    <w:name w:val="Footer Char"/>
    <w:link w:val="Footer"/>
    <w:rsid w:val="00E03743"/>
    <w:rPr>
      <w:color w:val="7C8F97"/>
      <w:sz w:val="20"/>
      <w:szCs w:val="16"/>
    </w:rPr>
  </w:style>
  <w:style w:type="paragraph" w:customStyle="1" w:styleId="Header-Left">
    <w:name w:val="Header-Left"/>
    <w:basedOn w:val="Normal"/>
    <w:rsid w:val="00E03743"/>
    <w:pPr>
      <w:spacing w:before="400" w:after="400"/>
      <w:ind w:left="216"/>
    </w:pPr>
    <w:rPr>
      <w:color w:val="4B5A60"/>
      <w:sz w:val="40"/>
    </w:rPr>
  </w:style>
  <w:style w:type="paragraph" w:customStyle="1" w:styleId="Header-Right">
    <w:name w:val="Header-Right"/>
    <w:basedOn w:val="Normal"/>
    <w:rsid w:val="00E03743"/>
    <w:pPr>
      <w:spacing w:before="80" w:after="80" w:line="220" w:lineRule="atLeast"/>
      <w:ind w:left="216" w:right="216"/>
    </w:pPr>
    <w:rPr>
      <w:color w:val="4B5A60"/>
      <w:sz w:val="16"/>
    </w:rPr>
  </w:style>
  <w:style w:type="paragraph" w:customStyle="1" w:styleId="DateandRecipient">
    <w:name w:val="Date and Recipient"/>
    <w:basedOn w:val="Normal"/>
    <w:rsid w:val="00E03743"/>
    <w:pPr>
      <w:spacing w:before="600"/>
    </w:pPr>
  </w:style>
  <w:style w:type="paragraph" w:styleId="BodyText">
    <w:name w:val="Body Text"/>
    <w:basedOn w:val="Normal"/>
    <w:link w:val="BodyTextChar"/>
    <w:rsid w:val="00E03743"/>
    <w:pPr>
      <w:spacing w:before="200"/>
    </w:pPr>
    <w:rPr>
      <w:szCs w:val="20"/>
    </w:rPr>
  </w:style>
  <w:style w:type="character" w:customStyle="1" w:styleId="BodyTextChar">
    <w:name w:val="Body Text Char"/>
    <w:link w:val="BodyText"/>
    <w:rsid w:val="00E03743"/>
    <w:rPr>
      <w:color w:val="404040"/>
      <w:sz w:val="20"/>
      <w:szCs w:val="20"/>
    </w:rPr>
  </w:style>
  <w:style w:type="paragraph" w:styleId="Signature">
    <w:name w:val="Signature"/>
    <w:basedOn w:val="Normal"/>
    <w:link w:val="SignatureChar"/>
    <w:rsid w:val="00E03743"/>
    <w:pPr>
      <w:spacing w:before="720"/>
    </w:pPr>
  </w:style>
  <w:style w:type="character" w:customStyle="1" w:styleId="SignatureChar">
    <w:name w:val="Signature Char"/>
    <w:link w:val="Signature"/>
    <w:rsid w:val="00E03743"/>
    <w:rPr>
      <w:color w:val="404040"/>
      <w:sz w:val="20"/>
    </w:rPr>
  </w:style>
  <w:style w:type="table" w:customStyle="1" w:styleId="OutsideTable-Header">
    <w:name w:val="Outside Table - Header"/>
    <w:basedOn w:val="TableNormal"/>
    <w:rsid w:val="00E03743"/>
    <w:tblPr>
      <w:tblCellMar>
        <w:top w:w="72" w:type="dxa"/>
        <w:left w:w="72" w:type="dxa"/>
        <w:bottom w:w="72" w:type="dxa"/>
        <w:right w:w="72" w:type="dxa"/>
      </w:tblCellMar>
    </w:tblPr>
    <w:tcPr>
      <w:shd w:val="clear" w:color="auto" w:fill="7C8F97"/>
    </w:tcPr>
  </w:style>
  <w:style w:type="paragraph" w:customStyle="1" w:styleId="NoSpaceBetween">
    <w:name w:val="No Space Between"/>
    <w:basedOn w:val="Normal"/>
    <w:rsid w:val="00E03743"/>
    <w:pPr>
      <w:spacing w:line="14" w:lineRule="exact"/>
    </w:pPr>
    <w:rPr>
      <w:sz w:val="2"/>
    </w:rPr>
  </w:style>
  <w:style w:type="table" w:customStyle="1" w:styleId="CenterTable-Header">
    <w:name w:val="Center Table - Header"/>
    <w:basedOn w:val="TableNormal"/>
    <w:rsid w:val="00E03743"/>
    <w:tblPr>
      <w:tblBorders>
        <w:top w:val="single" w:sz="8" w:space="0" w:color="D1D0C8"/>
        <w:left w:val="single" w:sz="8" w:space="0" w:color="D1D0C8"/>
        <w:bottom w:val="single" w:sz="8" w:space="0" w:color="D1D0C8"/>
        <w:right w:val="single" w:sz="8" w:space="0" w:color="D1D0C8"/>
        <w:insideH w:val="single" w:sz="8" w:space="0" w:color="D1D0C8"/>
        <w:insideV w:val="single" w:sz="8" w:space="0" w:color="D1D0C8"/>
      </w:tblBorders>
      <w:tblCellMar>
        <w:left w:w="0" w:type="dxa"/>
        <w:right w:w="0" w:type="dxa"/>
      </w:tblCellMar>
    </w:tblPr>
    <w:tcPr>
      <w:shd w:val="clear" w:color="auto" w:fill="FFFFFF"/>
    </w:tcPr>
  </w:style>
  <w:style w:type="table" w:customStyle="1" w:styleId="BorderTable-Header">
    <w:name w:val="Border Table - Header"/>
    <w:basedOn w:val="TableNormal"/>
    <w:rsid w:val="00E03743"/>
    <w:tblPr>
      <w:tblBorders>
        <w:top w:val="single" w:sz="4" w:space="0" w:color="404040"/>
        <w:left w:val="single" w:sz="4" w:space="0" w:color="404040"/>
        <w:bottom w:val="single" w:sz="4" w:space="0" w:color="404040"/>
        <w:right w:val="single" w:sz="4" w:space="0" w:color="404040"/>
      </w:tblBorders>
      <w:tblCellMar>
        <w:top w:w="72" w:type="dxa"/>
        <w:left w:w="72" w:type="dxa"/>
        <w:bottom w:w="72" w:type="dxa"/>
        <w:right w:w="72" w:type="dxa"/>
      </w:tblCellMar>
    </w:tblPr>
    <w:tcPr>
      <w:shd w:val="clear" w:color="auto" w:fill="FFFFFF"/>
    </w:tcPr>
  </w:style>
  <w:style w:type="paragraph" w:styleId="BalloonText">
    <w:name w:val="Balloon Text"/>
    <w:basedOn w:val="Normal"/>
    <w:link w:val="BalloonTextChar"/>
    <w:semiHidden/>
    <w:unhideWhenUsed/>
    <w:rsid w:val="00E03743"/>
    <w:rPr>
      <w:rFonts w:ascii="Tahoma" w:hAnsi="Tahoma" w:cs="Tahoma"/>
      <w:sz w:val="16"/>
      <w:szCs w:val="16"/>
    </w:rPr>
  </w:style>
  <w:style w:type="character" w:customStyle="1" w:styleId="BalloonTextChar">
    <w:name w:val="Balloon Text Char"/>
    <w:link w:val="BalloonText"/>
    <w:semiHidden/>
    <w:rsid w:val="00E03743"/>
    <w:rPr>
      <w:rFonts w:ascii="Tahoma" w:hAnsi="Tahoma" w:cs="Tahoma"/>
      <w:color w:val="404040"/>
      <w:sz w:val="16"/>
      <w:szCs w:val="16"/>
    </w:rPr>
  </w:style>
  <w:style w:type="paragraph" w:styleId="Bibliography">
    <w:name w:val="Bibliography"/>
    <w:basedOn w:val="Normal"/>
    <w:next w:val="Normal"/>
    <w:semiHidden/>
    <w:unhideWhenUsed/>
    <w:rsid w:val="00E03743"/>
  </w:style>
  <w:style w:type="paragraph" w:styleId="BlockText">
    <w:name w:val="Block Text"/>
    <w:basedOn w:val="Normal"/>
    <w:semiHidden/>
    <w:unhideWhenUsed/>
    <w:rsid w:val="00E03743"/>
    <w:pPr>
      <w:pBdr>
        <w:top w:val="single" w:sz="2" w:space="10" w:color="7C8F97" w:shadow="1"/>
        <w:left w:val="single" w:sz="2" w:space="10" w:color="7C8F97" w:shadow="1"/>
        <w:bottom w:val="single" w:sz="2" w:space="10" w:color="7C8F97" w:shadow="1"/>
        <w:right w:val="single" w:sz="2" w:space="10" w:color="7C8F97" w:shadow="1"/>
      </w:pBdr>
      <w:ind w:left="1152" w:right="1152"/>
    </w:pPr>
    <w:rPr>
      <w:i/>
      <w:iCs/>
      <w:color w:val="7C8F97"/>
    </w:rPr>
  </w:style>
  <w:style w:type="paragraph" w:styleId="BodyText2">
    <w:name w:val="Body Text 2"/>
    <w:basedOn w:val="Normal"/>
    <w:link w:val="BodyText2Char"/>
    <w:semiHidden/>
    <w:unhideWhenUsed/>
    <w:rsid w:val="00E03743"/>
    <w:pPr>
      <w:spacing w:after="120"/>
      <w:ind w:left="360"/>
    </w:pPr>
  </w:style>
  <w:style w:type="paragraph" w:styleId="BodyText3">
    <w:name w:val="Body Text 3"/>
    <w:basedOn w:val="Normal"/>
    <w:link w:val="BodyText3Char"/>
    <w:semiHidden/>
    <w:unhideWhenUsed/>
    <w:rsid w:val="00E03743"/>
    <w:pPr>
      <w:spacing w:after="120"/>
    </w:pPr>
    <w:rPr>
      <w:sz w:val="16"/>
      <w:szCs w:val="16"/>
    </w:rPr>
  </w:style>
  <w:style w:type="character" w:customStyle="1" w:styleId="BodyText3Char">
    <w:name w:val="Body Text 3 Char"/>
    <w:link w:val="BodyText3"/>
    <w:semiHidden/>
    <w:rsid w:val="00E03743"/>
    <w:rPr>
      <w:color w:val="404040"/>
      <w:sz w:val="16"/>
      <w:szCs w:val="16"/>
    </w:rPr>
  </w:style>
  <w:style w:type="paragraph" w:styleId="BodyTextFirstIndent">
    <w:name w:val="Body Text First Indent"/>
    <w:basedOn w:val="BodyText"/>
    <w:link w:val="BodyTextFirstIndentChar"/>
    <w:semiHidden/>
    <w:unhideWhenUsed/>
    <w:rsid w:val="00E03743"/>
    <w:pPr>
      <w:spacing w:before="0"/>
      <w:ind w:firstLine="360"/>
    </w:pPr>
    <w:rPr>
      <w:szCs w:val="22"/>
    </w:rPr>
  </w:style>
  <w:style w:type="character" w:customStyle="1" w:styleId="BodyTextFirstIndentChar">
    <w:name w:val="Body Text First Indent Char"/>
    <w:basedOn w:val="BodyTextChar"/>
    <w:link w:val="BodyTextFirstIndent"/>
    <w:semiHidden/>
    <w:rsid w:val="00E03743"/>
    <w:rPr>
      <w:color w:val="404040"/>
      <w:sz w:val="20"/>
      <w:szCs w:val="20"/>
    </w:rPr>
  </w:style>
  <w:style w:type="character" w:customStyle="1" w:styleId="BodyText2Char">
    <w:name w:val="Body Text 2 Char"/>
    <w:link w:val="BodyText2"/>
    <w:semiHidden/>
    <w:rsid w:val="00E03743"/>
    <w:rPr>
      <w:color w:val="404040"/>
      <w:sz w:val="20"/>
    </w:rPr>
  </w:style>
  <w:style w:type="paragraph" w:styleId="BodyTextFirstIndent2">
    <w:name w:val="Body Text First Indent 2"/>
    <w:basedOn w:val="BodyText2"/>
    <w:link w:val="BodyTextFirstIndent2Char"/>
    <w:semiHidden/>
    <w:unhideWhenUsed/>
    <w:rsid w:val="00E03743"/>
    <w:pPr>
      <w:spacing w:after="0"/>
      <w:ind w:firstLine="360"/>
    </w:pPr>
  </w:style>
  <w:style w:type="character" w:customStyle="1" w:styleId="BodyTextFirstIndent2Char">
    <w:name w:val="Body Text First Indent 2 Char"/>
    <w:basedOn w:val="BodyText2Char"/>
    <w:link w:val="BodyTextFirstIndent2"/>
    <w:semiHidden/>
    <w:rsid w:val="00E03743"/>
    <w:rPr>
      <w:color w:val="404040"/>
      <w:sz w:val="20"/>
    </w:rPr>
  </w:style>
  <w:style w:type="paragraph" w:styleId="BodyTextIndent2">
    <w:name w:val="Body Text Indent 2"/>
    <w:basedOn w:val="Normal"/>
    <w:link w:val="BodyTextIndent2Char"/>
    <w:semiHidden/>
    <w:unhideWhenUsed/>
    <w:rsid w:val="00E03743"/>
    <w:pPr>
      <w:spacing w:after="120" w:line="480" w:lineRule="auto"/>
      <w:ind w:left="360"/>
    </w:pPr>
  </w:style>
  <w:style w:type="character" w:customStyle="1" w:styleId="BodyTextIndent2Char">
    <w:name w:val="Body Text Indent 2 Char"/>
    <w:link w:val="BodyTextIndent2"/>
    <w:semiHidden/>
    <w:rsid w:val="00E03743"/>
    <w:rPr>
      <w:color w:val="404040"/>
      <w:sz w:val="20"/>
    </w:rPr>
  </w:style>
  <w:style w:type="paragraph" w:styleId="BodyTextIndent3">
    <w:name w:val="Body Text Indent 3"/>
    <w:basedOn w:val="Normal"/>
    <w:link w:val="BodyTextIndent3Char"/>
    <w:semiHidden/>
    <w:unhideWhenUsed/>
    <w:rsid w:val="00E03743"/>
    <w:pPr>
      <w:spacing w:after="120"/>
      <w:ind w:left="360"/>
    </w:pPr>
    <w:rPr>
      <w:sz w:val="16"/>
      <w:szCs w:val="16"/>
    </w:rPr>
  </w:style>
  <w:style w:type="character" w:customStyle="1" w:styleId="BodyTextIndent3Char">
    <w:name w:val="Body Text Indent 3 Char"/>
    <w:link w:val="BodyTextIndent3"/>
    <w:semiHidden/>
    <w:rsid w:val="00E03743"/>
    <w:rPr>
      <w:color w:val="404040"/>
      <w:sz w:val="16"/>
      <w:szCs w:val="16"/>
    </w:rPr>
  </w:style>
  <w:style w:type="paragraph" w:styleId="Caption">
    <w:name w:val="caption"/>
    <w:basedOn w:val="Normal"/>
    <w:next w:val="Normal"/>
    <w:semiHidden/>
    <w:unhideWhenUsed/>
    <w:qFormat/>
    <w:rsid w:val="00E03743"/>
    <w:pPr>
      <w:spacing w:after="200"/>
    </w:pPr>
    <w:rPr>
      <w:b/>
      <w:bCs/>
      <w:color w:val="7C8F97"/>
      <w:sz w:val="18"/>
      <w:szCs w:val="18"/>
    </w:rPr>
  </w:style>
  <w:style w:type="paragraph" w:styleId="Closing">
    <w:name w:val="Closing"/>
    <w:basedOn w:val="Normal"/>
    <w:link w:val="ClosingChar"/>
    <w:unhideWhenUsed/>
    <w:rsid w:val="00E34BC3"/>
    <w:pPr>
      <w:spacing w:before="200"/>
    </w:pPr>
  </w:style>
  <w:style w:type="character" w:customStyle="1" w:styleId="ClosingChar">
    <w:name w:val="Closing Char"/>
    <w:link w:val="Closing"/>
    <w:rsid w:val="00E34BC3"/>
    <w:rPr>
      <w:color w:val="404040"/>
      <w:sz w:val="20"/>
    </w:rPr>
  </w:style>
  <w:style w:type="paragraph" w:styleId="CommentText">
    <w:name w:val="annotation text"/>
    <w:basedOn w:val="Normal"/>
    <w:link w:val="CommentTextChar"/>
    <w:semiHidden/>
    <w:unhideWhenUsed/>
    <w:rsid w:val="00E03743"/>
    <w:rPr>
      <w:szCs w:val="20"/>
    </w:rPr>
  </w:style>
  <w:style w:type="character" w:customStyle="1" w:styleId="CommentTextChar">
    <w:name w:val="Comment Text Char"/>
    <w:link w:val="CommentText"/>
    <w:semiHidden/>
    <w:rsid w:val="00E03743"/>
    <w:rPr>
      <w:color w:val="404040"/>
      <w:sz w:val="20"/>
      <w:szCs w:val="20"/>
    </w:rPr>
  </w:style>
  <w:style w:type="paragraph" w:styleId="CommentSubject">
    <w:name w:val="annotation subject"/>
    <w:basedOn w:val="CommentText"/>
    <w:next w:val="CommentText"/>
    <w:link w:val="CommentSubjectChar"/>
    <w:semiHidden/>
    <w:unhideWhenUsed/>
    <w:rsid w:val="00E03743"/>
    <w:rPr>
      <w:b/>
      <w:bCs/>
    </w:rPr>
  </w:style>
  <w:style w:type="character" w:customStyle="1" w:styleId="CommentSubjectChar">
    <w:name w:val="Comment Subject Char"/>
    <w:link w:val="CommentSubject"/>
    <w:semiHidden/>
    <w:rsid w:val="00E03743"/>
    <w:rPr>
      <w:b/>
      <w:bCs/>
      <w:color w:val="404040"/>
      <w:sz w:val="20"/>
      <w:szCs w:val="20"/>
    </w:rPr>
  </w:style>
  <w:style w:type="paragraph" w:styleId="Date">
    <w:name w:val="Date"/>
    <w:basedOn w:val="Normal"/>
    <w:next w:val="Normal"/>
    <w:link w:val="DateChar"/>
    <w:semiHidden/>
    <w:unhideWhenUsed/>
    <w:rsid w:val="00E03743"/>
  </w:style>
  <w:style w:type="character" w:customStyle="1" w:styleId="DateChar">
    <w:name w:val="Date Char"/>
    <w:link w:val="Date"/>
    <w:semiHidden/>
    <w:rsid w:val="00E03743"/>
    <w:rPr>
      <w:color w:val="404040"/>
      <w:sz w:val="20"/>
    </w:rPr>
  </w:style>
  <w:style w:type="paragraph" w:styleId="DocumentMap">
    <w:name w:val="Document Map"/>
    <w:basedOn w:val="Normal"/>
    <w:link w:val="DocumentMapChar"/>
    <w:semiHidden/>
    <w:unhideWhenUsed/>
    <w:rsid w:val="00E03743"/>
    <w:rPr>
      <w:rFonts w:ascii="Tahoma" w:hAnsi="Tahoma" w:cs="Tahoma"/>
      <w:sz w:val="16"/>
      <w:szCs w:val="16"/>
    </w:rPr>
  </w:style>
  <w:style w:type="character" w:customStyle="1" w:styleId="DocumentMapChar">
    <w:name w:val="Document Map Char"/>
    <w:link w:val="DocumentMap"/>
    <w:semiHidden/>
    <w:rsid w:val="00E03743"/>
    <w:rPr>
      <w:rFonts w:ascii="Tahoma" w:hAnsi="Tahoma" w:cs="Tahoma"/>
      <w:color w:val="404040"/>
      <w:sz w:val="16"/>
      <w:szCs w:val="16"/>
    </w:rPr>
  </w:style>
  <w:style w:type="paragraph" w:styleId="E-mailSignature">
    <w:name w:val="E-mail Signature"/>
    <w:basedOn w:val="Normal"/>
    <w:link w:val="E-mailSignatureChar"/>
    <w:semiHidden/>
    <w:unhideWhenUsed/>
    <w:rsid w:val="00E03743"/>
  </w:style>
  <w:style w:type="character" w:customStyle="1" w:styleId="E-mailSignatureChar">
    <w:name w:val="E-mail Signature Char"/>
    <w:link w:val="E-mailSignature"/>
    <w:semiHidden/>
    <w:rsid w:val="00E03743"/>
    <w:rPr>
      <w:color w:val="404040"/>
      <w:sz w:val="20"/>
    </w:rPr>
  </w:style>
  <w:style w:type="paragraph" w:styleId="EndnoteText">
    <w:name w:val="endnote text"/>
    <w:basedOn w:val="Normal"/>
    <w:link w:val="EndnoteTextChar"/>
    <w:semiHidden/>
    <w:unhideWhenUsed/>
    <w:rsid w:val="00E03743"/>
    <w:rPr>
      <w:szCs w:val="20"/>
    </w:rPr>
  </w:style>
  <w:style w:type="character" w:customStyle="1" w:styleId="EndnoteTextChar">
    <w:name w:val="Endnote Text Char"/>
    <w:link w:val="EndnoteText"/>
    <w:semiHidden/>
    <w:rsid w:val="00E03743"/>
    <w:rPr>
      <w:color w:val="404040"/>
      <w:sz w:val="20"/>
      <w:szCs w:val="20"/>
    </w:rPr>
  </w:style>
  <w:style w:type="paragraph" w:styleId="EnvelopeAddress">
    <w:name w:val="envelope address"/>
    <w:basedOn w:val="Normal"/>
    <w:semiHidden/>
    <w:unhideWhenUsed/>
    <w:rsid w:val="00E03743"/>
    <w:pPr>
      <w:framePr w:w="7920" w:h="1980" w:hRule="exact" w:hSpace="180" w:wrap="auto" w:hAnchor="page" w:xAlign="center" w:yAlign="bottom"/>
      <w:ind w:left="2880"/>
    </w:pPr>
    <w:rPr>
      <w:sz w:val="24"/>
      <w:szCs w:val="24"/>
    </w:rPr>
  </w:style>
  <w:style w:type="paragraph" w:styleId="EnvelopeReturn">
    <w:name w:val="envelope return"/>
    <w:basedOn w:val="Normal"/>
    <w:semiHidden/>
    <w:unhideWhenUsed/>
    <w:rsid w:val="00E03743"/>
    <w:rPr>
      <w:szCs w:val="20"/>
    </w:rPr>
  </w:style>
  <w:style w:type="paragraph" w:styleId="FootnoteText">
    <w:name w:val="footnote text"/>
    <w:basedOn w:val="Normal"/>
    <w:link w:val="FootnoteTextChar"/>
    <w:semiHidden/>
    <w:unhideWhenUsed/>
    <w:rsid w:val="00E03743"/>
    <w:rPr>
      <w:szCs w:val="20"/>
    </w:rPr>
  </w:style>
  <w:style w:type="character" w:customStyle="1" w:styleId="FootnoteTextChar">
    <w:name w:val="Footnote Text Char"/>
    <w:link w:val="FootnoteText"/>
    <w:semiHidden/>
    <w:rsid w:val="00E03743"/>
    <w:rPr>
      <w:color w:val="404040"/>
      <w:sz w:val="20"/>
      <w:szCs w:val="20"/>
    </w:rPr>
  </w:style>
  <w:style w:type="character" w:customStyle="1" w:styleId="Heading1Char">
    <w:name w:val="Heading 1 Char"/>
    <w:link w:val="Heading1"/>
    <w:rsid w:val="00E03743"/>
    <w:rPr>
      <w:rFonts w:ascii="Calisto MT" w:eastAsia="Times New Roman" w:hAnsi="Calisto MT" w:cs="Times New Roman"/>
      <w:b/>
      <w:bCs/>
      <w:color w:val="5B6B72"/>
      <w:sz w:val="28"/>
      <w:szCs w:val="28"/>
    </w:rPr>
  </w:style>
  <w:style w:type="character" w:customStyle="1" w:styleId="Heading2Char">
    <w:name w:val="Heading 2 Char"/>
    <w:link w:val="Heading2"/>
    <w:semiHidden/>
    <w:rsid w:val="00E03743"/>
    <w:rPr>
      <w:rFonts w:ascii="Calisto MT" w:eastAsia="Times New Roman" w:hAnsi="Calisto MT" w:cs="Times New Roman"/>
      <w:b/>
      <w:bCs/>
      <w:color w:val="7C8F97"/>
      <w:sz w:val="26"/>
      <w:szCs w:val="26"/>
    </w:rPr>
  </w:style>
  <w:style w:type="character" w:customStyle="1" w:styleId="Heading3Char">
    <w:name w:val="Heading 3 Char"/>
    <w:link w:val="Heading3"/>
    <w:semiHidden/>
    <w:rsid w:val="00E03743"/>
    <w:rPr>
      <w:rFonts w:ascii="Calisto MT" w:eastAsia="Times New Roman" w:hAnsi="Calisto MT" w:cs="Times New Roman"/>
      <w:b/>
      <w:bCs/>
      <w:color w:val="7C8F97"/>
      <w:sz w:val="20"/>
    </w:rPr>
  </w:style>
  <w:style w:type="character" w:customStyle="1" w:styleId="Heading4Char">
    <w:name w:val="Heading 4 Char"/>
    <w:link w:val="Heading4"/>
    <w:semiHidden/>
    <w:rsid w:val="00E03743"/>
    <w:rPr>
      <w:rFonts w:ascii="Calisto MT" w:eastAsia="Times New Roman" w:hAnsi="Calisto MT" w:cs="Times New Roman"/>
      <w:b/>
      <w:bCs/>
      <w:i/>
      <w:iCs/>
      <w:color w:val="7C8F97"/>
      <w:sz w:val="20"/>
    </w:rPr>
  </w:style>
  <w:style w:type="character" w:customStyle="1" w:styleId="Heading5Char">
    <w:name w:val="Heading 5 Char"/>
    <w:link w:val="Heading5"/>
    <w:semiHidden/>
    <w:rsid w:val="00E03743"/>
    <w:rPr>
      <w:rFonts w:ascii="Calisto MT" w:eastAsia="Times New Roman" w:hAnsi="Calisto MT" w:cs="Times New Roman"/>
      <w:color w:val="3C474C"/>
      <w:sz w:val="20"/>
    </w:rPr>
  </w:style>
  <w:style w:type="character" w:customStyle="1" w:styleId="Heading6Char">
    <w:name w:val="Heading 6 Char"/>
    <w:link w:val="Heading6"/>
    <w:semiHidden/>
    <w:rsid w:val="00E03743"/>
    <w:rPr>
      <w:rFonts w:ascii="Calisto MT" w:eastAsia="Times New Roman" w:hAnsi="Calisto MT" w:cs="Times New Roman"/>
      <w:i/>
      <w:iCs/>
      <w:color w:val="3C474C"/>
      <w:sz w:val="20"/>
    </w:rPr>
  </w:style>
  <w:style w:type="character" w:customStyle="1" w:styleId="Heading7Char">
    <w:name w:val="Heading 7 Char"/>
    <w:link w:val="Heading7"/>
    <w:semiHidden/>
    <w:rsid w:val="00E03743"/>
    <w:rPr>
      <w:rFonts w:ascii="Calisto MT" w:eastAsia="Times New Roman" w:hAnsi="Calisto MT" w:cs="Times New Roman"/>
      <w:i/>
      <w:iCs/>
      <w:color w:val="404040"/>
      <w:sz w:val="20"/>
    </w:rPr>
  </w:style>
  <w:style w:type="character" w:customStyle="1" w:styleId="Heading8Char">
    <w:name w:val="Heading 8 Char"/>
    <w:link w:val="Heading8"/>
    <w:semiHidden/>
    <w:rsid w:val="00E03743"/>
    <w:rPr>
      <w:rFonts w:ascii="Calisto MT" w:eastAsia="Times New Roman" w:hAnsi="Calisto MT" w:cs="Times New Roman"/>
      <w:color w:val="404040"/>
      <w:sz w:val="20"/>
      <w:szCs w:val="20"/>
    </w:rPr>
  </w:style>
  <w:style w:type="character" w:customStyle="1" w:styleId="Heading9Char">
    <w:name w:val="Heading 9 Char"/>
    <w:link w:val="Heading9"/>
    <w:semiHidden/>
    <w:rsid w:val="00E03743"/>
    <w:rPr>
      <w:rFonts w:ascii="Calisto MT" w:eastAsia="Times New Roman" w:hAnsi="Calisto MT" w:cs="Times New Roman"/>
      <w:i/>
      <w:iCs/>
      <w:color w:val="404040"/>
      <w:sz w:val="20"/>
      <w:szCs w:val="20"/>
    </w:rPr>
  </w:style>
  <w:style w:type="paragraph" w:styleId="HTMLAddress">
    <w:name w:val="HTML Address"/>
    <w:basedOn w:val="Normal"/>
    <w:link w:val="HTMLAddressChar"/>
    <w:semiHidden/>
    <w:unhideWhenUsed/>
    <w:rsid w:val="00E03743"/>
    <w:rPr>
      <w:i/>
      <w:iCs/>
    </w:rPr>
  </w:style>
  <w:style w:type="character" w:customStyle="1" w:styleId="HTMLAddressChar">
    <w:name w:val="HTML Address Char"/>
    <w:link w:val="HTMLAddress"/>
    <w:semiHidden/>
    <w:rsid w:val="00E03743"/>
    <w:rPr>
      <w:i/>
      <w:iCs/>
      <w:color w:val="404040"/>
      <w:sz w:val="20"/>
    </w:rPr>
  </w:style>
  <w:style w:type="paragraph" w:styleId="HTMLPreformatted">
    <w:name w:val="HTML Preformatted"/>
    <w:basedOn w:val="Normal"/>
    <w:link w:val="HTMLPreformattedChar"/>
    <w:semiHidden/>
    <w:unhideWhenUsed/>
    <w:rsid w:val="00E03743"/>
    <w:rPr>
      <w:rFonts w:ascii="Consolas" w:hAnsi="Consolas"/>
      <w:szCs w:val="20"/>
    </w:rPr>
  </w:style>
  <w:style w:type="character" w:customStyle="1" w:styleId="HTMLPreformattedChar">
    <w:name w:val="HTML Preformatted Char"/>
    <w:link w:val="HTMLPreformatted"/>
    <w:semiHidden/>
    <w:rsid w:val="00E03743"/>
    <w:rPr>
      <w:rFonts w:ascii="Consolas" w:hAnsi="Consolas"/>
      <w:color w:val="404040"/>
      <w:sz w:val="20"/>
      <w:szCs w:val="20"/>
    </w:rPr>
  </w:style>
  <w:style w:type="paragraph" w:styleId="Index1">
    <w:name w:val="index 1"/>
    <w:basedOn w:val="Normal"/>
    <w:next w:val="Normal"/>
    <w:autoRedefine/>
    <w:semiHidden/>
    <w:unhideWhenUsed/>
    <w:rsid w:val="00E03743"/>
    <w:pPr>
      <w:ind w:left="200" w:hanging="200"/>
    </w:pPr>
  </w:style>
  <w:style w:type="paragraph" w:styleId="Index2">
    <w:name w:val="index 2"/>
    <w:basedOn w:val="Normal"/>
    <w:next w:val="Normal"/>
    <w:autoRedefine/>
    <w:semiHidden/>
    <w:unhideWhenUsed/>
    <w:rsid w:val="00E03743"/>
    <w:pPr>
      <w:ind w:left="400" w:hanging="200"/>
    </w:pPr>
  </w:style>
  <w:style w:type="paragraph" w:styleId="Index3">
    <w:name w:val="index 3"/>
    <w:basedOn w:val="Normal"/>
    <w:next w:val="Normal"/>
    <w:autoRedefine/>
    <w:semiHidden/>
    <w:unhideWhenUsed/>
    <w:rsid w:val="00E03743"/>
    <w:pPr>
      <w:ind w:left="600" w:hanging="200"/>
    </w:pPr>
  </w:style>
  <w:style w:type="paragraph" w:styleId="Index4">
    <w:name w:val="index 4"/>
    <w:basedOn w:val="Normal"/>
    <w:next w:val="Normal"/>
    <w:autoRedefine/>
    <w:semiHidden/>
    <w:unhideWhenUsed/>
    <w:rsid w:val="00E03743"/>
    <w:pPr>
      <w:ind w:left="800" w:hanging="200"/>
    </w:pPr>
  </w:style>
  <w:style w:type="paragraph" w:styleId="Index5">
    <w:name w:val="index 5"/>
    <w:basedOn w:val="Normal"/>
    <w:next w:val="Normal"/>
    <w:autoRedefine/>
    <w:semiHidden/>
    <w:unhideWhenUsed/>
    <w:rsid w:val="00E03743"/>
    <w:pPr>
      <w:ind w:left="1000" w:hanging="200"/>
    </w:pPr>
  </w:style>
  <w:style w:type="paragraph" w:styleId="Index6">
    <w:name w:val="index 6"/>
    <w:basedOn w:val="Normal"/>
    <w:next w:val="Normal"/>
    <w:autoRedefine/>
    <w:semiHidden/>
    <w:unhideWhenUsed/>
    <w:rsid w:val="00E03743"/>
    <w:pPr>
      <w:ind w:left="1200" w:hanging="200"/>
    </w:pPr>
  </w:style>
  <w:style w:type="paragraph" w:styleId="Index7">
    <w:name w:val="index 7"/>
    <w:basedOn w:val="Normal"/>
    <w:next w:val="Normal"/>
    <w:autoRedefine/>
    <w:semiHidden/>
    <w:unhideWhenUsed/>
    <w:rsid w:val="00E03743"/>
    <w:pPr>
      <w:ind w:left="1400" w:hanging="200"/>
    </w:pPr>
  </w:style>
  <w:style w:type="paragraph" w:styleId="Index8">
    <w:name w:val="index 8"/>
    <w:basedOn w:val="Normal"/>
    <w:next w:val="Normal"/>
    <w:autoRedefine/>
    <w:semiHidden/>
    <w:unhideWhenUsed/>
    <w:rsid w:val="00E03743"/>
    <w:pPr>
      <w:ind w:left="1600" w:hanging="200"/>
    </w:pPr>
  </w:style>
  <w:style w:type="paragraph" w:styleId="Index9">
    <w:name w:val="index 9"/>
    <w:basedOn w:val="Normal"/>
    <w:next w:val="Normal"/>
    <w:autoRedefine/>
    <w:semiHidden/>
    <w:unhideWhenUsed/>
    <w:rsid w:val="00E03743"/>
    <w:pPr>
      <w:ind w:left="1800" w:hanging="200"/>
    </w:pPr>
  </w:style>
  <w:style w:type="paragraph" w:styleId="IndexHeading">
    <w:name w:val="index heading"/>
    <w:basedOn w:val="Normal"/>
    <w:next w:val="Index1"/>
    <w:semiHidden/>
    <w:unhideWhenUsed/>
    <w:rsid w:val="00E03743"/>
    <w:rPr>
      <w:b/>
      <w:bCs/>
    </w:rPr>
  </w:style>
  <w:style w:type="paragraph" w:styleId="IntenseQuote">
    <w:name w:val="Intense Quote"/>
    <w:basedOn w:val="Normal"/>
    <w:next w:val="Normal"/>
    <w:link w:val="IntenseQuoteChar"/>
    <w:qFormat/>
    <w:rsid w:val="00E03743"/>
    <w:pPr>
      <w:pBdr>
        <w:bottom w:val="single" w:sz="4" w:space="4" w:color="7C8F97"/>
      </w:pBdr>
      <w:spacing w:before="200" w:after="280"/>
      <w:ind w:left="936" w:right="936"/>
    </w:pPr>
    <w:rPr>
      <w:b/>
      <w:bCs/>
      <w:i/>
      <w:iCs/>
      <w:color w:val="7C8F97"/>
    </w:rPr>
  </w:style>
  <w:style w:type="character" w:customStyle="1" w:styleId="IntenseQuoteChar">
    <w:name w:val="Intense Quote Char"/>
    <w:link w:val="IntenseQuote"/>
    <w:rsid w:val="00E03743"/>
    <w:rPr>
      <w:b/>
      <w:bCs/>
      <w:i/>
      <w:iCs/>
      <w:color w:val="7C8F97"/>
      <w:sz w:val="20"/>
    </w:rPr>
  </w:style>
  <w:style w:type="paragraph" w:styleId="List">
    <w:name w:val="List"/>
    <w:basedOn w:val="Normal"/>
    <w:semiHidden/>
    <w:unhideWhenUsed/>
    <w:rsid w:val="00E03743"/>
    <w:pPr>
      <w:ind w:left="360" w:hanging="360"/>
      <w:contextualSpacing/>
    </w:pPr>
  </w:style>
  <w:style w:type="paragraph" w:styleId="List2">
    <w:name w:val="List 2"/>
    <w:basedOn w:val="Normal"/>
    <w:semiHidden/>
    <w:unhideWhenUsed/>
    <w:rsid w:val="00E03743"/>
    <w:pPr>
      <w:ind w:left="720" w:hanging="360"/>
      <w:contextualSpacing/>
    </w:pPr>
  </w:style>
  <w:style w:type="paragraph" w:styleId="List3">
    <w:name w:val="List 3"/>
    <w:basedOn w:val="Normal"/>
    <w:semiHidden/>
    <w:unhideWhenUsed/>
    <w:rsid w:val="00E03743"/>
    <w:pPr>
      <w:ind w:left="1080" w:hanging="360"/>
      <w:contextualSpacing/>
    </w:pPr>
  </w:style>
  <w:style w:type="paragraph" w:styleId="List4">
    <w:name w:val="List 4"/>
    <w:basedOn w:val="Normal"/>
    <w:semiHidden/>
    <w:unhideWhenUsed/>
    <w:rsid w:val="00E03743"/>
    <w:pPr>
      <w:ind w:left="1440" w:hanging="360"/>
      <w:contextualSpacing/>
    </w:pPr>
  </w:style>
  <w:style w:type="paragraph" w:styleId="List5">
    <w:name w:val="List 5"/>
    <w:basedOn w:val="Normal"/>
    <w:semiHidden/>
    <w:unhideWhenUsed/>
    <w:rsid w:val="00E03743"/>
    <w:pPr>
      <w:ind w:left="1800" w:hanging="360"/>
      <w:contextualSpacing/>
    </w:pPr>
  </w:style>
  <w:style w:type="paragraph" w:styleId="ListBullet">
    <w:name w:val="List Bullet"/>
    <w:basedOn w:val="Normal"/>
    <w:semiHidden/>
    <w:unhideWhenUsed/>
    <w:rsid w:val="00E03743"/>
    <w:pPr>
      <w:numPr>
        <w:numId w:val="1"/>
      </w:numPr>
      <w:contextualSpacing/>
    </w:pPr>
  </w:style>
  <w:style w:type="paragraph" w:styleId="ListBullet2">
    <w:name w:val="List Bullet 2"/>
    <w:basedOn w:val="Normal"/>
    <w:semiHidden/>
    <w:unhideWhenUsed/>
    <w:rsid w:val="00E03743"/>
    <w:pPr>
      <w:numPr>
        <w:numId w:val="2"/>
      </w:numPr>
      <w:contextualSpacing/>
    </w:pPr>
  </w:style>
  <w:style w:type="paragraph" w:styleId="ListBullet3">
    <w:name w:val="List Bullet 3"/>
    <w:basedOn w:val="Normal"/>
    <w:semiHidden/>
    <w:unhideWhenUsed/>
    <w:rsid w:val="00E03743"/>
    <w:pPr>
      <w:numPr>
        <w:numId w:val="3"/>
      </w:numPr>
      <w:contextualSpacing/>
    </w:pPr>
  </w:style>
  <w:style w:type="paragraph" w:styleId="ListBullet4">
    <w:name w:val="List Bullet 4"/>
    <w:basedOn w:val="Normal"/>
    <w:semiHidden/>
    <w:unhideWhenUsed/>
    <w:rsid w:val="00E03743"/>
    <w:pPr>
      <w:numPr>
        <w:numId w:val="4"/>
      </w:numPr>
      <w:contextualSpacing/>
    </w:pPr>
  </w:style>
  <w:style w:type="paragraph" w:styleId="ListBullet5">
    <w:name w:val="List Bullet 5"/>
    <w:basedOn w:val="Normal"/>
    <w:semiHidden/>
    <w:unhideWhenUsed/>
    <w:rsid w:val="00E03743"/>
    <w:pPr>
      <w:numPr>
        <w:numId w:val="5"/>
      </w:numPr>
      <w:contextualSpacing/>
    </w:pPr>
  </w:style>
  <w:style w:type="paragraph" w:styleId="ListContinue">
    <w:name w:val="List Continue"/>
    <w:basedOn w:val="Normal"/>
    <w:semiHidden/>
    <w:unhideWhenUsed/>
    <w:rsid w:val="00E03743"/>
    <w:pPr>
      <w:spacing w:after="120"/>
      <w:ind w:left="360"/>
      <w:contextualSpacing/>
    </w:pPr>
  </w:style>
  <w:style w:type="paragraph" w:styleId="ListContinue2">
    <w:name w:val="List Continue 2"/>
    <w:basedOn w:val="Normal"/>
    <w:semiHidden/>
    <w:unhideWhenUsed/>
    <w:rsid w:val="00E03743"/>
    <w:pPr>
      <w:spacing w:after="120"/>
      <w:ind w:left="720"/>
      <w:contextualSpacing/>
    </w:pPr>
  </w:style>
  <w:style w:type="paragraph" w:styleId="ListContinue3">
    <w:name w:val="List Continue 3"/>
    <w:basedOn w:val="Normal"/>
    <w:semiHidden/>
    <w:unhideWhenUsed/>
    <w:rsid w:val="00E03743"/>
    <w:pPr>
      <w:spacing w:after="120"/>
      <w:ind w:left="1080"/>
      <w:contextualSpacing/>
    </w:pPr>
  </w:style>
  <w:style w:type="paragraph" w:styleId="ListContinue4">
    <w:name w:val="List Continue 4"/>
    <w:basedOn w:val="Normal"/>
    <w:semiHidden/>
    <w:unhideWhenUsed/>
    <w:rsid w:val="00E03743"/>
    <w:pPr>
      <w:spacing w:after="120"/>
      <w:ind w:left="1440"/>
      <w:contextualSpacing/>
    </w:pPr>
  </w:style>
  <w:style w:type="paragraph" w:styleId="ListContinue5">
    <w:name w:val="List Continue 5"/>
    <w:basedOn w:val="Normal"/>
    <w:semiHidden/>
    <w:unhideWhenUsed/>
    <w:rsid w:val="00E03743"/>
    <w:pPr>
      <w:spacing w:after="120"/>
      <w:ind w:left="1800"/>
      <w:contextualSpacing/>
    </w:pPr>
  </w:style>
  <w:style w:type="paragraph" w:styleId="ListNumber">
    <w:name w:val="List Number"/>
    <w:basedOn w:val="Normal"/>
    <w:semiHidden/>
    <w:unhideWhenUsed/>
    <w:rsid w:val="00E03743"/>
    <w:pPr>
      <w:numPr>
        <w:numId w:val="6"/>
      </w:numPr>
      <w:contextualSpacing/>
    </w:pPr>
  </w:style>
  <w:style w:type="paragraph" w:styleId="ListNumber2">
    <w:name w:val="List Number 2"/>
    <w:basedOn w:val="Normal"/>
    <w:semiHidden/>
    <w:unhideWhenUsed/>
    <w:rsid w:val="00E03743"/>
    <w:pPr>
      <w:numPr>
        <w:numId w:val="7"/>
      </w:numPr>
      <w:contextualSpacing/>
    </w:pPr>
  </w:style>
  <w:style w:type="paragraph" w:styleId="ListNumber3">
    <w:name w:val="List Number 3"/>
    <w:basedOn w:val="Normal"/>
    <w:semiHidden/>
    <w:unhideWhenUsed/>
    <w:rsid w:val="00E03743"/>
    <w:pPr>
      <w:numPr>
        <w:numId w:val="8"/>
      </w:numPr>
      <w:contextualSpacing/>
    </w:pPr>
  </w:style>
  <w:style w:type="paragraph" w:styleId="ListNumber4">
    <w:name w:val="List Number 4"/>
    <w:basedOn w:val="Normal"/>
    <w:semiHidden/>
    <w:unhideWhenUsed/>
    <w:rsid w:val="00E03743"/>
    <w:pPr>
      <w:numPr>
        <w:numId w:val="9"/>
      </w:numPr>
      <w:contextualSpacing/>
    </w:pPr>
  </w:style>
  <w:style w:type="paragraph" w:styleId="ListNumber5">
    <w:name w:val="List Number 5"/>
    <w:basedOn w:val="Normal"/>
    <w:semiHidden/>
    <w:unhideWhenUsed/>
    <w:rsid w:val="00E03743"/>
    <w:pPr>
      <w:numPr>
        <w:numId w:val="10"/>
      </w:numPr>
      <w:contextualSpacing/>
    </w:pPr>
  </w:style>
  <w:style w:type="paragraph" w:styleId="ListParagraph">
    <w:name w:val="List Paragraph"/>
    <w:basedOn w:val="Normal"/>
    <w:uiPriority w:val="34"/>
    <w:qFormat/>
    <w:rsid w:val="00E03743"/>
    <w:pPr>
      <w:ind w:left="720"/>
      <w:contextualSpacing/>
    </w:pPr>
  </w:style>
  <w:style w:type="paragraph" w:styleId="MacroText">
    <w:name w:val="macro"/>
    <w:link w:val="MacroTextChar"/>
    <w:semiHidden/>
    <w:unhideWhenUsed/>
    <w:rsid w:val="00E03743"/>
    <w:pPr>
      <w:tabs>
        <w:tab w:val="left" w:pos="480"/>
        <w:tab w:val="left" w:pos="960"/>
        <w:tab w:val="left" w:pos="1440"/>
        <w:tab w:val="left" w:pos="1920"/>
        <w:tab w:val="left" w:pos="2400"/>
        <w:tab w:val="left" w:pos="2880"/>
        <w:tab w:val="left" w:pos="3360"/>
        <w:tab w:val="left" w:pos="3840"/>
        <w:tab w:val="left" w:pos="4320"/>
      </w:tabs>
    </w:pPr>
    <w:rPr>
      <w:rFonts w:ascii="Consolas" w:hAnsi="Consolas"/>
      <w:color w:val="404040"/>
      <w:lang w:val="en-US" w:eastAsia="en-US"/>
    </w:rPr>
  </w:style>
  <w:style w:type="character" w:customStyle="1" w:styleId="MacroTextChar">
    <w:name w:val="Macro Text Char"/>
    <w:link w:val="MacroText"/>
    <w:semiHidden/>
    <w:rsid w:val="00E03743"/>
    <w:rPr>
      <w:rFonts w:ascii="Consolas" w:hAnsi="Consolas"/>
      <w:color w:val="404040"/>
      <w:sz w:val="20"/>
      <w:szCs w:val="20"/>
    </w:rPr>
  </w:style>
  <w:style w:type="paragraph" w:styleId="MessageHeader">
    <w:name w:val="Message Header"/>
    <w:basedOn w:val="Normal"/>
    <w:link w:val="MessageHeaderChar"/>
    <w:semiHidden/>
    <w:unhideWhenUsed/>
    <w:rsid w:val="00E03743"/>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character" w:customStyle="1" w:styleId="MessageHeaderChar">
    <w:name w:val="Message Header Char"/>
    <w:link w:val="MessageHeader"/>
    <w:semiHidden/>
    <w:rsid w:val="00E03743"/>
    <w:rPr>
      <w:rFonts w:ascii="Calisto MT" w:eastAsia="Times New Roman" w:hAnsi="Calisto MT" w:cs="Times New Roman"/>
      <w:color w:val="404040"/>
      <w:sz w:val="24"/>
      <w:szCs w:val="24"/>
      <w:shd w:val="pct20" w:color="auto" w:fill="auto"/>
    </w:rPr>
  </w:style>
  <w:style w:type="paragraph" w:styleId="NoSpacing">
    <w:name w:val="No Spacing"/>
    <w:qFormat/>
    <w:rsid w:val="00E03743"/>
    <w:rPr>
      <w:color w:val="404040"/>
      <w:szCs w:val="22"/>
      <w:lang w:val="en-US" w:eastAsia="en-US"/>
    </w:rPr>
  </w:style>
  <w:style w:type="paragraph" w:styleId="NormalWeb">
    <w:name w:val="Normal (Web)"/>
    <w:basedOn w:val="Normal"/>
    <w:semiHidden/>
    <w:unhideWhenUsed/>
    <w:rsid w:val="00E03743"/>
    <w:rPr>
      <w:rFonts w:ascii="Times New Roman" w:hAnsi="Times New Roman"/>
      <w:sz w:val="24"/>
      <w:szCs w:val="24"/>
    </w:rPr>
  </w:style>
  <w:style w:type="paragraph" w:styleId="NormalIndent">
    <w:name w:val="Normal Indent"/>
    <w:basedOn w:val="Normal"/>
    <w:semiHidden/>
    <w:unhideWhenUsed/>
    <w:rsid w:val="00E03743"/>
    <w:pPr>
      <w:ind w:left="720"/>
    </w:pPr>
  </w:style>
  <w:style w:type="paragraph" w:styleId="NoteHeading">
    <w:name w:val="Note Heading"/>
    <w:basedOn w:val="Normal"/>
    <w:next w:val="Normal"/>
    <w:link w:val="NoteHeadingChar"/>
    <w:semiHidden/>
    <w:unhideWhenUsed/>
    <w:rsid w:val="00E03743"/>
  </w:style>
  <w:style w:type="character" w:customStyle="1" w:styleId="NoteHeadingChar">
    <w:name w:val="Note Heading Char"/>
    <w:link w:val="NoteHeading"/>
    <w:semiHidden/>
    <w:rsid w:val="00E03743"/>
    <w:rPr>
      <w:color w:val="404040"/>
      <w:sz w:val="20"/>
    </w:rPr>
  </w:style>
  <w:style w:type="paragraph" w:styleId="PlainText">
    <w:name w:val="Plain Text"/>
    <w:basedOn w:val="Normal"/>
    <w:link w:val="PlainTextChar"/>
    <w:semiHidden/>
    <w:unhideWhenUsed/>
    <w:rsid w:val="00E03743"/>
    <w:rPr>
      <w:rFonts w:ascii="Consolas" w:hAnsi="Consolas"/>
      <w:sz w:val="21"/>
      <w:szCs w:val="21"/>
    </w:rPr>
  </w:style>
  <w:style w:type="character" w:customStyle="1" w:styleId="PlainTextChar">
    <w:name w:val="Plain Text Char"/>
    <w:link w:val="PlainText"/>
    <w:semiHidden/>
    <w:rsid w:val="00E03743"/>
    <w:rPr>
      <w:rFonts w:ascii="Consolas" w:hAnsi="Consolas"/>
      <w:color w:val="404040"/>
      <w:sz w:val="21"/>
      <w:szCs w:val="21"/>
    </w:rPr>
  </w:style>
  <w:style w:type="paragraph" w:styleId="Quote">
    <w:name w:val="Quote"/>
    <w:basedOn w:val="Normal"/>
    <w:next w:val="Normal"/>
    <w:link w:val="QuoteChar"/>
    <w:qFormat/>
    <w:rsid w:val="00E03743"/>
    <w:rPr>
      <w:i/>
      <w:iCs/>
      <w:color w:val="000000"/>
    </w:rPr>
  </w:style>
  <w:style w:type="character" w:customStyle="1" w:styleId="QuoteChar">
    <w:name w:val="Quote Char"/>
    <w:link w:val="Quote"/>
    <w:rsid w:val="00E03743"/>
    <w:rPr>
      <w:i/>
      <w:iCs/>
      <w:color w:val="000000"/>
      <w:sz w:val="20"/>
    </w:rPr>
  </w:style>
  <w:style w:type="paragraph" w:styleId="Salutation">
    <w:name w:val="Salutation"/>
    <w:basedOn w:val="Normal"/>
    <w:next w:val="Normal"/>
    <w:link w:val="SalutationChar"/>
    <w:semiHidden/>
    <w:unhideWhenUsed/>
    <w:rsid w:val="00E03743"/>
  </w:style>
  <w:style w:type="character" w:customStyle="1" w:styleId="SalutationChar">
    <w:name w:val="Salutation Char"/>
    <w:link w:val="Salutation"/>
    <w:semiHidden/>
    <w:rsid w:val="00E03743"/>
    <w:rPr>
      <w:color w:val="404040"/>
      <w:sz w:val="20"/>
    </w:rPr>
  </w:style>
  <w:style w:type="paragraph" w:styleId="Subtitle">
    <w:name w:val="Subtitle"/>
    <w:basedOn w:val="Normal"/>
    <w:next w:val="Normal"/>
    <w:link w:val="SubtitleChar"/>
    <w:qFormat/>
    <w:rsid w:val="00E03743"/>
    <w:pPr>
      <w:numPr>
        <w:ilvl w:val="1"/>
      </w:numPr>
    </w:pPr>
    <w:rPr>
      <w:i/>
      <w:iCs/>
      <w:color w:val="7C8F97"/>
      <w:spacing w:val="15"/>
      <w:sz w:val="24"/>
      <w:szCs w:val="24"/>
    </w:rPr>
  </w:style>
  <w:style w:type="character" w:customStyle="1" w:styleId="SubtitleChar">
    <w:name w:val="Subtitle Char"/>
    <w:link w:val="Subtitle"/>
    <w:rsid w:val="00E03743"/>
    <w:rPr>
      <w:rFonts w:ascii="Calisto MT" w:eastAsia="Times New Roman" w:hAnsi="Calisto MT" w:cs="Times New Roman"/>
      <w:i/>
      <w:iCs/>
      <w:color w:val="7C8F97"/>
      <w:spacing w:val="15"/>
      <w:sz w:val="24"/>
      <w:szCs w:val="24"/>
    </w:rPr>
  </w:style>
  <w:style w:type="paragraph" w:styleId="TableofAuthorities">
    <w:name w:val="table of authorities"/>
    <w:basedOn w:val="Normal"/>
    <w:next w:val="Normal"/>
    <w:semiHidden/>
    <w:unhideWhenUsed/>
    <w:rsid w:val="00E03743"/>
    <w:pPr>
      <w:ind w:left="200" w:hanging="200"/>
    </w:pPr>
  </w:style>
  <w:style w:type="paragraph" w:styleId="TableofFigures">
    <w:name w:val="table of figures"/>
    <w:basedOn w:val="Normal"/>
    <w:next w:val="Normal"/>
    <w:semiHidden/>
    <w:unhideWhenUsed/>
    <w:rsid w:val="00E03743"/>
  </w:style>
  <w:style w:type="paragraph" w:styleId="Title">
    <w:name w:val="Title"/>
    <w:basedOn w:val="Normal"/>
    <w:next w:val="Normal"/>
    <w:link w:val="TitleChar"/>
    <w:qFormat/>
    <w:rsid w:val="00E03743"/>
    <w:pPr>
      <w:pBdr>
        <w:bottom w:val="single" w:sz="8" w:space="4" w:color="7C8F97"/>
      </w:pBdr>
      <w:spacing w:after="300"/>
      <w:contextualSpacing/>
    </w:pPr>
    <w:rPr>
      <w:color w:val="384347"/>
      <w:spacing w:val="5"/>
      <w:kern w:val="28"/>
      <w:sz w:val="52"/>
      <w:szCs w:val="52"/>
    </w:rPr>
  </w:style>
  <w:style w:type="character" w:customStyle="1" w:styleId="TitleChar">
    <w:name w:val="Title Char"/>
    <w:link w:val="Title"/>
    <w:rsid w:val="00E03743"/>
    <w:rPr>
      <w:rFonts w:ascii="Calisto MT" w:eastAsia="Times New Roman" w:hAnsi="Calisto MT" w:cs="Times New Roman"/>
      <w:color w:val="384347"/>
      <w:spacing w:val="5"/>
      <w:kern w:val="28"/>
      <w:sz w:val="52"/>
      <w:szCs w:val="52"/>
    </w:rPr>
  </w:style>
  <w:style w:type="paragraph" w:styleId="TOAHeading">
    <w:name w:val="toa heading"/>
    <w:basedOn w:val="Normal"/>
    <w:next w:val="Normal"/>
    <w:semiHidden/>
    <w:unhideWhenUsed/>
    <w:rsid w:val="00E03743"/>
    <w:pPr>
      <w:spacing w:before="120"/>
    </w:pPr>
    <w:rPr>
      <w:b/>
      <w:bCs/>
      <w:sz w:val="24"/>
      <w:szCs w:val="24"/>
    </w:rPr>
  </w:style>
  <w:style w:type="paragraph" w:styleId="TOC1">
    <w:name w:val="toc 1"/>
    <w:basedOn w:val="Normal"/>
    <w:next w:val="Normal"/>
    <w:autoRedefine/>
    <w:semiHidden/>
    <w:unhideWhenUsed/>
    <w:rsid w:val="00E03743"/>
    <w:pPr>
      <w:spacing w:after="100"/>
    </w:pPr>
  </w:style>
  <w:style w:type="paragraph" w:styleId="TOC2">
    <w:name w:val="toc 2"/>
    <w:basedOn w:val="Normal"/>
    <w:next w:val="Normal"/>
    <w:autoRedefine/>
    <w:semiHidden/>
    <w:unhideWhenUsed/>
    <w:rsid w:val="00E03743"/>
    <w:pPr>
      <w:spacing w:after="100"/>
      <w:ind w:left="200"/>
    </w:pPr>
  </w:style>
  <w:style w:type="paragraph" w:styleId="TOC3">
    <w:name w:val="toc 3"/>
    <w:basedOn w:val="Normal"/>
    <w:next w:val="Normal"/>
    <w:autoRedefine/>
    <w:semiHidden/>
    <w:unhideWhenUsed/>
    <w:rsid w:val="00E03743"/>
    <w:pPr>
      <w:spacing w:after="100"/>
      <w:ind w:left="400"/>
    </w:pPr>
  </w:style>
  <w:style w:type="paragraph" w:styleId="TOC4">
    <w:name w:val="toc 4"/>
    <w:basedOn w:val="Normal"/>
    <w:next w:val="Normal"/>
    <w:autoRedefine/>
    <w:semiHidden/>
    <w:unhideWhenUsed/>
    <w:rsid w:val="00E03743"/>
    <w:pPr>
      <w:spacing w:after="100"/>
      <w:ind w:left="600"/>
    </w:pPr>
  </w:style>
  <w:style w:type="paragraph" w:styleId="TOC5">
    <w:name w:val="toc 5"/>
    <w:basedOn w:val="Normal"/>
    <w:next w:val="Normal"/>
    <w:autoRedefine/>
    <w:semiHidden/>
    <w:unhideWhenUsed/>
    <w:rsid w:val="00E03743"/>
    <w:pPr>
      <w:spacing w:after="100"/>
      <w:ind w:left="800"/>
    </w:pPr>
  </w:style>
  <w:style w:type="paragraph" w:styleId="TOC6">
    <w:name w:val="toc 6"/>
    <w:basedOn w:val="Normal"/>
    <w:next w:val="Normal"/>
    <w:autoRedefine/>
    <w:semiHidden/>
    <w:unhideWhenUsed/>
    <w:rsid w:val="00E03743"/>
    <w:pPr>
      <w:spacing w:after="100"/>
      <w:ind w:left="1000"/>
    </w:pPr>
  </w:style>
  <w:style w:type="paragraph" w:styleId="TOC7">
    <w:name w:val="toc 7"/>
    <w:basedOn w:val="Normal"/>
    <w:next w:val="Normal"/>
    <w:autoRedefine/>
    <w:semiHidden/>
    <w:unhideWhenUsed/>
    <w:rsid w:val="00E03743"/>
    <w:pPr>
      <w:spacing w:after="100"/>
      <w:ind w:left="1200"/>
    </w:pPr>
  </w:style>
  <w:style w:type="paragraph" w:styleId="TOC8">
    <w:name w:val="toc 8"/>
    <w:basedOn w:val="Normal"/>
    <w:next w:val="Normal"/>
    <w:autoRedefine/>
    <w:semiHidden/>
    <w:unhideWhenUsed/>
    <w:rsid w:val="00E03743"/>
    <w:pPr>
      <w:spacing w:after="100"/>
      <w:ind w:left="1400"/>
    </w:pPr>
  </w:style>
  <w:style w:type="paragraph" w:styleId="TOC9">
    <w:name w:val="toc 9"/>
    <w:basedOn w:val="Normal"/>
    <w:next w:val="Normal"/>
    <w:autoRedefine/>
    <w:semiHidden/>
    <w:unhideWhenUsed/>
    <w:rsid w:val="00E03743"/>
    <w:pPr>
      <w:spacing w:after="100"/>
      <w:ind w:left="1600"/>
    </w:pPr>
  </w:style>
  <w:style w:type="paragraph" w:styleId="TOCHeading">
    <w:name w:val="TOC Heading"/>
    <w:basedOn w:val="Heading1"/>
    <w:next w:val="Normal"/>
    <w:semiHidden/>
    <w:unhideWhenUsed/>
    <w:qFormat/>
    <w:rsid w:val="00E03743"/>
    <w:pPr>
      <w:outlineLvl w:val="9"/>
    </w:pPr>
  </w:style>
  <w:style w:type="paragraph" w:customStyle="1" w:styleId="NoParagraphStyle">
    <w:name w:val="[No Paragraph Style]"/>
    <w:rsid w:val="00B67904"/>
    <w:pPr>
      <w:widowControl w:val="0"/>
      <w:autoSpaceDE w:val="0"/>
      <w:autoSpaceDN w:val="0"/>
      <w:adjustRightInd w:val="0"/>
      <w:spacing w:line="288" w:lineRule="auto"/>
      <w:textAlignment w:val="center"/>
    </w:pPr>
    <w:rPr>
      <w:rFonts w:ascii="MinionPro-Regular" w:hAnsi="MinionPro-Regular" w:cs="MinionPro-Regular"/>
      <w:color w:val="000000"/>
      <w:sz w:val="24"/>
      <w:szCs w:val="24"/>
      <w:lang w:eastAsia="en-US"/>
    </w:rPr>
  </w:style>
  <w:style w:type="paragraph" w:customStyle="1" w:styleId="BasicParagraph">
    <w:name w:val="[Basic Paragraph]"/>
    <w:basedOn w:val="NoParagraphStyle"/>
    <w:uiPriority w:val="99"/>
    <w:rsid w:val="00B67904"/>
  </w:style>
  <w:style w:type="character" w:styleId="Hyperlink">
    <w:name w:val="Hyperlink"/>
    <w:rsid w:val="00767F9C"/>
    <w:rPr>
      <w:color w:val="524A82"/>
      <w:u w:val="single"/>
    </w:rPr>
  </w:style>
  <w:style w:type="character" w:styleId="UnresolvedMention">
    <w:name w:val="Unresolved Mention"/>
    <w:uiPriority w:val="99"/>
    <w:semiHidden/>
    <w:unhideWhenUsed/>
    <w:rsid w:val="007365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AD46D3FE948E4CB63671B62796D715" ma:contentTypeVersion="17" ma:contentTypeDescription="Create a new document." ma:contentTypeScope="" ma:versionID="246b48aecd9ec9f8ac3ef29306a665b4">
  <xsd:schema xmlns:xsd="http://www.w3.org/2001/XMLSchema" xmlns:xs="http://www.w3.org/2001/XMLSchema" xmlns:p="http://schemas.microsoft.com/office/2006/metadata/properties" xmlns:ns3="619e7e3b-cfb7-4915-a2f3-3baf01a619f2" xmlns:ns4="736a218e-ec2e-4b2b-b777-cce973e5f2e1" targetNamespace="http://schemas.microsoft.com/office/2006/metadata/properties" ma:root="true" ma:fieldsID="45fa7c37b84314d0ef28bb4cb9e9e315" ns3:_="" ns4:_="">
    <xsd:import namespace="619e7e3b-cfb7-4915-a2f3-3baf01a619f2"/>
    <xsd:import namespace="736a218e-ec2e-4b2b-b777-cce973e5f2e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e7e3b-cfb7-4915-a2f3-3baf01a61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MediaServiceLocation" ma:internalName="MediaServiceLocatio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6a218e-ec2e-4b2b-b777-cce973e5f2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19e7e3b-cfb7-4915-a2f3-3baf01a619f2" xsi:nil="true"/>
  </documentManagement>
</p:properties>
</file>

<file path=customXml/itemProps1.xml><?xml version="1.0" encoding="utf-8"?>
<ds:datastoreItem xmlns:ds="http://schemas.openxmlformats.org/officeDocument/2006/customXml" ds:itemID="{9A68D6E1-BA6F-4D50-8CCC-016585460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e7e3b-cfb7-4915-a2f3-3baf01a619f2"/>
    <ds:schemaRef ds:uri="736a218e-ec2e-4b2b-b777-cce973e5f2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D3AEF3-7E5C-4328-B940-FBB547C23B3B}">
  <ds:schemaRefs>
    <ds:schemaRef ds:uri="http://schemas.microsoft.com/sharepoint/v3/contenttype/forms"/>
  </ds:schemaRefs>
</ds:datastoreItem>
</file>

<file path=customXml/itemProps3.xml><?xml version="1.0" encoding="utf-8"?>
<ds:datastoreItem xmlns:ds="http://schemas.openxmlformats.org/officeDocument/2006/customXml" ds:itemID="{BD23DE75-70C9-4F24-A9A8-763B88D5AC24}">
  <ds:schemaRefs>
    <ds:schemaRef ds:uri="http://purl.org/dc/elements/1.1/"/>
    <ds:schemaRef ds:uri="http://schemas.microsoft.com/office/2006/metadata/properties"/>
    <ds:schemaRef ds:uri="736a218e-ec2e-4b2b-b777-cce973e5f2e1"/>
    <ds:schemaRef ds:uri="http://purl.org/dc/terms/"/>
    <ds:schemaRef ds:uri="http://schemas.openxmlformats.org/package/2006/metadata/core-properties"/>
    <ds:schemaRef ds:uri="619e7e3b-cfb7-4915-a2f3-3baf01a619f2"/>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312</Words>
  <Characters>1779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Mansfield Academy Letterhead Template</vt:lpstr>
    </vt:vector>
  </TitlesOfParts>
  <Company>Greenwood Academies Trust</Company>
  <LinksUpToDate>false</LinksUpToDate>
  <CharactersWithSpaces>2087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Mansfield Academy Letterhead Template</dc:title>
  <dc:subject/>
  <dc:creator>Alison Hope</dc:creator>
  <cp:keywords/>
  <cp:lastModifiedBy>H Masela</cp:lastModifiedBy>
  <cp:revision>2</cp:revision>
  <cp:lastPrinted>2024-02-14T13:48:00Z</cp:lastPrinted>
  <dcterms:created xsi:type="dcterms:W3CDTF">2024-09-10T12:36:00Z</dcterms:created>
  <dcterms:modified xsi:type="dcterms:W3CDTF">2024-09-10T12:36:00Z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vredhead@bishopcreightonacademy.org</vt:lpwstr>
  </property>
  <property fmtid="{D5CDD505-2E9C-101B-9397-08002B2CF9AE}" pid="6" name="MSIP_Label_71dda7c5-96ca-48e3-9e3a-5c391aea2853_SetDate">
    <vt:lpwstr>2018-06-24T14:08:33.0628991+01:00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0x0101004FAD46D3FE948E4CB63671B62796D715</vt:lpwstr>
  </property>
</Properties>
</file>