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EF3F7" w14:textId="7E87FF5E" w:rsidR="00B96971" w:rsidRPr="003B5F22" w:rsidRDefault="008C5BBB" w:rsidP="00D47FEB">
      <w:pPr>
        <w:pStyle w:val="BasicParagraph"/>
        <w:ind w:right="-165"/>
        <w:jc w:val="right"/>
        <w:rPr>
          <w:rFonts w:ascii="Calibri-Bold" w:hAnsi="Calibri-Bold" w:cs="Calibri-Bold"/>
          <w:b/>
          <w:bCs/>
          <w:color w:val="auto"/>
          <w:sz w:val="22"/>
          <w:szCs w:val="22"/>
        </w:rPr>
      </w:pPr>
      <w:r w:rsidRPr="003B5F22">
        <w:rPr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E556630" wp14:editId="22D272BA">
                <wp:simplePos x="0" y="0"/>
                <wp:positionH relativeFrom="column">
                  <wp:posOffset>-330200</wp:posOffset>
                </wp:positionH>
                <wp:positionV relativeFrom="paragraph">
                  <wp:posOffset>-94615</wp:posOffset>
                </wp:positionV>
                <wp:extent cx="4073525" cy="1717040"/>
                <wp:effectExtent l="3175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3525" cy="171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C4BBD" w14:textId="5E14FCAA" w:rsidR="009755C8" w:rsidRDefault="008C5BB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BD3F3E" wp14:editId="0F377876">
                                  <wp:extent cx="3890645" cy="1622425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90645" cy="1622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5566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6pt;margin-top:-7.45pt;width:320.75pt;height:135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" stroked="f">
                <v:textbox style="mso-fit-shape-to-text:t">
                  <w:txbxContent>
                    <w:p w14:paraId="74DC4BBD" w14:textId="5E14FCAA" w:rsidR="009755C8" w:rsidRDefault="008C5BBB">
                      <w:r>
                        <w:rPr>
                          <w:noProof/>
                        </w:rPr>
                        <w:drawing>
                          <wp:inline distT="0" distB="0" distL="0" distR="0" wp14:anchorId="54BD3F3E" wp14:editId="0F377876">
                            <wp:extent cx="3890645" cy="1622425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90645" cy="1622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69234AE" w14:textId="77777777" w:rsidR="00E876E0" w:rsidRDefault="00473A95" w:rsidP="00513FC3">
      <w:pPr>
        <w:pStyle w:val="NoSpacing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 xml:space="preserve">Executive </w:t>
      </w:r>
      <w:r w:rsidR="00E876E0" w:rsidRPr="00F81537">
        <w:rPr>
          <w:rFonts w:ascii="Arial" w:hAnsi="Arial" w:cs="Arial"/>
          <w:b/>
          <w:bCs/>
          <w:sz w:val="22"/>
        </w:rPr>
        <w:t>Principal:</w:t>
      </w:r>
      <w:r w:rsidR="00E876E0" w:rsidRPr="00F81537">
        <w:rPr>
          <w:rFonts w:ascii="Arial" w:hAnsi="Arial" w:cs="Arial"/>
          <w:sz w:val="22"/>
        </w:rPr>
        <w:t xml:space="preserve"> </w:t>
      </w:r>
      <w:r w:rsidR="006821EB" w:rsidRPr="00F81537">
        <w:rPr>
          <w:rFonts w:ascii="Arial" w:hAnsi="Arial" w:cs="Arial"/>
          <w:sz w:val="22"/>
        </w:rPr>
        <w:t>Mrs V Redhead</w:t>
      </w:r>
    </w:p>
    <w:p w14:paraId="41FBCAE8" w14:textId="77777777" w:rsidR="00473A95" w:rsidRPr="00F81537" w:rsidRDefault="00473A95" w:rsidP="00513FC3">
      <w:pPr>
        <w:pStyle w:val="NoSpacing"/>
        <w:jc w:val="right"/>
        <w:rPr>
          <w:rFonts w:ascii="Arial" w:hAnsi="Arial" w:cs="Arial"/>
          <w:sz w:val="22"/>
        </w:rPr>
      </w:pPr>
      <w:r w:rsidRPr="00473A95">
        <w:rPr>
          <w:rFonts w:ascii="Arial" w:hAnsi="Arial" w:cs="Arial"/>
          <w:b/>
          <w:bCs/>
          <w:sz w:val="22"/>
        </w:rPr>
        <w:t>Head of School:</w:t>
      </w:r>
      <w:r>
        <w:rPr>
          <w:rFonts w:ascii="Arial" w:hAnsi="Arial" w:cs="Arial"/>
          <w:sz w:val="22"/>
        </w:rPr>
        <w:t xml:space="preserve"> Miss K Snell</w:t>
      </w:r>
    </w:p>
    <w:p w14:paraId="73A3FBFF" w14:textId="77777777" w:rsidR="00D47FEB" w:rsidRPr="00F81537" w:rsidRDefault="006821EB" w:rsidP="00513FC3">
      <w:pPr>
        <w:pStyle w:val="NoSpacing"/>
        <w:jc w:val="right"/>
        <w:rPr>
          <w:rFonts w:ascii="Arial" w:hAnsi="Arial" w:cs="Arial"/>
          <w:sz w:val="22"/>
        </w:rPr>
      </w:pPr>
      <w:r w:rsidRPr="00F81537">
        <w:rPr>
          <w:rFonts w:ascii="Arial" w:hAnsi="Arial" w:cs="Arial"/>
          <w:sz w:val="22"/>
        </w:rPr>
        <w:t>Vineyard Road</w:t>
      </w:r>
    </w:p>
    <w:p w14:paraId="75075E0B" w14:textId="77777777" w:rsidR="00E876E0" w:rsidRPr="00F81537" w:rsidRDefault="006821EB" w:rsidP="00513FC3">
      <w:pPr>
        <w:pStyle w:val="NoSpacing"/>
        <w:jc w:val="right"/>
        <w:rPr>
          <w:rFonts w:ascii="Arial" w:hAnsi="Arial" w:cs="Arial"/>
          <w:sz w:val="22"/>
        </w:rPr>
      </w:pPr>
      <w:r w:rsidRPr="00F81537">
        <w:rPr>
          <w:rFonts w:ascii="Arial" w:hAnsi="Arial" w:cs="Arial"/>
          <w:sz w:val="22"/>
        </w:rPr>
        <w:t>Peterborough PE1 5DB</w:t>
      </w:r>
    </w:p>
    <w:p w14:paraId="36AFC84E" w14:textId="77777777" w:rsidR="00E876E0" w:rsidRPr="00F81537" w:rsidRDefault="00E876E0" w:rsidP="00513FC3">
      <w:pPr>
        <w:pStyle w:val="NoSpacing"/>
        <w:jc w:val="right"/>
        <w:rPr>
          <w:rFonts w:ascii="Arial" w:hAnsi="Arial" w:cs="Arial"/>
          <w:bCs/>
          <w:sz w:val="22"/>
        </w:rPr>
      </w:pPr>
      <w:r w:rsidRPr="00F81537">
        <w:rPr>
          <w:rFonts w:ascii="Arial" w:hAnsi="Arial" w:cs="Arial"/>
          <w:b/>
          <w:bCs/>
          <w:sz w:val="22"/>
        </w:rPr>
        <w:t xml:space="preserve">Telephone:  </w:t>
      </w:r>
      <w:r w:rsidR="006821EB" w:rsidRPr="00F81537">
        <w:rPr>
          <w:rFonts w:ascii="Arial" w:hAnsi="Arial" w:cs="Arial"/>
          <w:bCs/>
          <w:sz w:val="22"/>
        </w:rPr>
        <w:t>01733 343895</w:t>
      </w:r>
    </w:p>
    <w:p w14:paraId="10A41901" w14:textId="77777777" w:rsidR="00E876E0" w:rsidRPr="00F81537" w:rsidRDefault="007C16B7" w:rsidP="00513FC3">
      <w:pPr>
        <w:pStyle w:val="NoSpacing"/>
        <w:jc w:val="right"/>
        <w:rPr>
          <w:rFonts w:ascii="Arial" w:hAnsi="Arial" w:cs="Arial"/>
          <w:bCs/>
          <w:sz w:val="22"/>
        </w:rPr>
      </w:pPr>
      <w:r w:rsidRPr="00F81537">
        <w:rPr>
          <w:rFonts w:ascii="Arial" w:hAnsi="Arial" w:cs="Arial"/>
          <w:b/>
          <w:bCs/>
          <w:sz w:val="22"/>
        </w:rPr>
        <w:t>Email</w:t>
      </w:r>
      <w:r w:rsidR="00E876E0" w:rsidRPr="00F81537">
        <w:rPr>
          <w:rFonts w:ascii="Arial" w:hAnsi="Arial" w:cs="Arial"/>
          <w:b/>
          <w:bCs/>
          <w:sz w:val="22"/>
        </w:rPr>
        <w:t xml:space="preserve">: </w:t>
      </w:r>
      <w:r w:rsidRPr="00F81537">
        <w:rPr>
          <w:rFonts w:ascii="Arial" w:hAnsi="Arial" w:cs="Arial"/>
          <w:b/>
          <w:bCs/>
          <w:sz w:val="22"/>
        </w:rPr>
        <w:t xml:space="preserve"> </w:t>
      </w:r>
      <w:r w:rsidRPr="00F81537">
        <w:rPr>
          <w:rFonts w:ascii="Arial" w:hAnsi="Arial" w:cs="Arial"/>
          <w:bCs/>
          <w:sz w:val="22"/>
        </w:rPr>
        <w:t>admin@</w:t>
      </w:r>
      <w:r w:rsidR="006821EB" w:rsidRPr="00F81537">
        <w:rPr>
          <w:rFonts w:ascii="Arial" w:hAnsi="Arial" w:cs="Arial"/>
          <w:bCs/>
          <w:sz w:val="22"/>
        </w:rPr>
        <w:t>bishopcreighton</w:t>
      </w:r>
      <w:r w:rsidRPr="00F81537">
        <w:rPr>
          <w:rFonts w:ascii="Arial" w:hAnsi="Arial" w:cs="Arial"/>
          <w:bCs/>
          <w:sz w:val="22"/>
        </w:rPr>
        <w:t>academy.org</w:t>
      </w:r>
    </w:p>
    <w:p w14:paraId="025FE57A" w14:textId="77777777" w:rsidR="007C16B7" w:rsidRPr="00F81537" w:rsidRDefault="007C16B7" w:rsidP="00513FC3">
      <w:pPr>
        <w:pStyle w:val="NoSpacing"/>
        <w:jc w:val="right"/>
        <w:rPr>
          <w:rFonts w:ascii="Arial" w:hAnsi="Arial" w:cs="Arial"/>
          <w:bCs/>
          <w:sz w:val="22"/>
        </w:rPr>
      </w:pPr>
      <w:r w:rsidRPr="00F81537">
        <w:rPr>
          <w:rFonts w:ascii="Arial" w:hAnsi="Arial" w:cs="Arial"/>
          <w:b/>
          <w:bCs/>
          <w:sz w:val="22"/>
        </w:rPr>
        <w:t xml:space="preserve">Website:  </w:t>
      </w:r>
      <w:r w:rsidRPr="00F81537">
        <w:rPr>
          <w:rFonts w:ascii="Arial" w:hAnsi="Arial" w:cs="Arial"/>
          <w:bCs/>
          <w:sz w:val="22"/>
        </w:rPr>
        <w:t>www.</w:t>
      </w:r>
      <w:r w:rsidR="006821EB" w:rsidRPr="00F81537">
        <w:rPr>
          <w:rFonts w:ascii="Arial" w:hAnsi="Arial" w:cs="Arial"/>
          <w:bCs/>
          <w:sz w:val="22"/>
        </w:rPr>
        <w:t>bishopcreighton</w:t>
      </w:r>
      <w:r w:rsidRPr="00F81537">
        <w:rPr>
          <w:rFonts w:ascii="Arial" w:hAnsi="Arial" w:cs="Arial"/>
          <w:bCs/>
          <w:sz w:val="22"/>
        </w:rPr>
        <w:t>academy.org</w:t>
      </w:r>
    </w:p>
    <w:p w14:paraId="33F32FF2" w14:textId="77777777" w:rsidR="00CC3F66" w:rsidRPr="00F81537" w:rsidRDefault="00513FC3" w:rsidP="00513FC3">
      <w:pPr>
        <w:pStyle w:val="NoSpacing"/>
        <w:jc w:val="right"/>
        <w:rPr>
          <w:rFonts w:ascii="Arial" w:hAnsi="Arial" w:cs="Arial"/>
          <w:sz w:val="22"/>
        </w:rPr>
      </w:pPr>
      <w:r w:rsidRPr="00F81537">
        <w:rPr>
          <w:rFonts w:ascii="Arial" w:hAnsi="Arial" w:cs="Arial"/>
          <w:b/>
          <w:bCs/>
          <w:sz w:val="22"/>
        </w:rPr>
        <w:t>Twitter:</w:t>
      </w:r>
      <w:r w:rsidRPr="00F81537">
        <w:rPr>
          <w:rFonts w:ascii="Arial" w:hAnsi="Arial" w:cs="Arial"/>
          <w:bCs/>
          <w:sz w:val="22"/>
        </w:rPr>
        <w:t xml:space="preserve"> @</w:t>
      </w:r>
      <w:r w:rsidR="00CC3F66" w:rsidRPr="00F81537">
        <w:rPr>
          <w:rFonts w:ascii="Arial" w:hAnsi="Arial" w:cs="Arial"/>
          <w:bCs/>
          <w:sz w:val="22"/>
        </w:rPr>
        <w:t>BCA</w:t>
      </w:r>
      <w:r w:rsidRPr="00F81537">
        <w:rPr>
          <w:rFonts w:ascii="Arial" w:hAnsi="Arial" w:cs="Arial"/>
          <w:bCs/>
          <w:sz w:val="22"/>
        </w:rPr>
        <w:t>_Academy</w:t>
      </w:r>
    </w:p>
    <w:p w14:paraId="2796CB75" w14:textId="77777777" w:rsidR="00513FC3" w:rsidRDefault="00513FC3" w:rsidP="001C7647">
      <w:pPr>
        <w:rPr>
          <w:rFonts w:ascii="Arial" w:hAnsi="Arial" w:cs="Arial"/>
          <w:color w:val="auto"/>
          <w:sz w:val="22"/>
        </w:rPr>
      </w:pPr>
    </w:p>
    <w:p w14:paraId="5ADEF398" w14:textId="76C3C511" w:rsidR="00B06DED" w:rsidRPr="00732C21" w:rsidRDefault="00732C21" w:rsidP="00B06DED">
      <w:pPr>
        <w:rPr>
          <w:rFonts w:ascii="Calibri" w:hAnsi="Calibri" w:cs="Calibri"/>
          <w:color w:val="000000" w:themeColor="text1"/>
          <w:sz w:val="24"/>
          <w:szCs w:val="24"/>
        </w:rPr>
      </w:pPr>
      <w:r w:rsidRPr="00732C21">
        <w:rPr>
          <w:rFonts w:ascii="Calibri" w:hAnsi="Calibri" w:cs="Calibri"/>
          <w:color w:val="000000" w:themeColor="text1"/>
          <w:sz w:val="24"/>
          <w:szCs w:val="24"/>
        </w:rPr>
        <w:t>September 4, 2024</w:t>
      </w:r>
    </w:p>
    <w:p w14:paraId="3633F15A" w14:textId="77777777" w:rsidR="00B06DED" w:rsidRDefault="00B06DED" w:rsidP="00B06DED">
      <w:pPr>
        <w:ind w:right="544"/>
        <w:jc w:val="both"/>
        <w:rPr>
          <w:rFonts w:ascii="Calibri" w:hAnsi="Calibri" w:cs="Arial"/>
          <w:bCs/>
          <w:color w:val="000000" w:themeColor="text1"/>
          <w:sz w:val="18"/>
          <w:szCs w:val="18"/>
          <w:lang w:val="en-GB"/>
        </w:rPr>
      </w:pPr>
    </w:p>
    <w:p w14:paraId="58CCA970" w14:textId="77777777" w:rsidR="00732C21" w:rsidRPr="00732C21" w:rsidRDefault="00732C21" w:rsidP="00732C21">
      <w:pPr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</w:pPr>
      <w:r w:rsidRPr="00732C21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Year 1 Phonics Workshop – Tuesday 1</w:t>
      </w:r>
      <w:r w:rsidRPr="00732C21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  <w:vertAlign w:val="superscript"/>
        </w:rPr>
        <w:t>st</w:t>
      </w:r>
      <w:r w:rsidRPr="00732C21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 October</w:t>
      </w:r>
    </w:p>
    <w:p w14:paraId="3E8D24AD" w14:textId="77777777" w:rsidR="00732C21" w:rsidRPr="00732C21" w:rsidRDefault="00732C21" w:rsidP="00732C21">
      <w:pPr>
        <w:pStyle w:val="NormalWeb"/>
        <w:rPr>
          <w:rFonts w:asciiTheme="minorHAnsi" w:hAnsiTheme="minorHAnsi" w:cstheme="minorHAnsi"/>
          <w:color w:val="000000"/>
        </w:rPr>
      </w:pPr>
      <w:r w:rsidRPr="00732C21">
        <w:rPr>
          <w:rFonts w:asciiTheme="minorHAnsi" w:hAnsiTheme="minorHAnsi" w:cstheme="minorHAnsi"/>
          <w:color w:val="000000"/>
        </w:rPr>
        <w:t>Dear Parent/Carer,</w:t>
      </w:r>
    </w:p>
    <w:p w14:paraId="79B74955" w14:textId="77777777" w:rsidR="00732C21" w:rsidRPr="00732C21" w:rsidRDefault="00732C21" w:rsidP="00732C21">
      <w:pPr>
        <w:pStyle w:val="NormalWeb"/>
        <w:rPr>
          <w:rFonts w:asciiTheme="minorHAnsi" w:hAnsiTheme="minorHAnsi" w:cstheme="minorHAnsi"/>
          <w:color w:val="000000"/>
        </w:rPr>
      </w:pPr>
    </w:p>
    <w:p w14:paraId="47C4C568" w14:textId="77777777" w:rsidR="00732C21" w:rsidRPr="00732C21" w:rsidRDefault="00732C21" w:rsidP="00732C21">
      <w:pPr>
        <w:pStyle w:val="NormalWeb"/>
        <w:jc w:val="both"/>
        <w:rPr>
          <w:rFonts w:asciiTheme="minorHAnsi" w:hAnsiTheme="minorHAnsi" w:cstheme="minorHAnsi"/>
          <w:color w:val="auto"/>
        </w:rPr>
      </w:pPr>
      <w:r w:rsidRPr="00732C21">
        <w:rPr>
          <w:rFonts w:asciiTheme="minorHAnsi" w:hAnsiTheme="minorHAnsi" w:cstheme="minorHAnsi"/>
          <w:color w:val="auto"/>
        </w:rPr>
        <w:t>We would like to invite all parents and carers of Year 1 children to attend a phonics workshop, which will be held at Bishop Creighton Academy on Tuesday 1</w:t>
      </w:r>
      <w:r w:rsidRPr="00732C21">
        <w:rPr>
          <w:rFonts w:asciiTheme="minorHAnsi" w:hAnsiTheme="minorHAnsi" w:cstheme="minorHAnsi"/>
          <w:color w:val="auto"/>
          <w:vertAlign w:val="superscript"/>
        </w:rPr>
        <w:t>st</w:t>
      </w:r>
      <w:r w:rsidRPr="00732C21">
        <w:rPr>
          <w:rFonts w:asciiTheme="minorHAnsi" w:hAnsiTheme="minorHAnsi" w:cstheme="minorHAnsi"/>
          <w:color w:val="auto"/>
        </w:rPr>
        <w:t xml:space="preserve"> October at 2:15pm. At Bishop Creighton, we believe that children must </w:t>
      </w:r>
      <w:r w:rsidRPr="00732C21">
        <w:rPr>
          <w:rFonts w:asciiTheme="minorHAnsi" w:hAnsiTheme="minorHAnsi" w:cstheme="minorHAnsi"/>
          <w:i/>
          <w:iCs/>
          <w:color w:val="auto"/>
        </w:rPr>
        <w:t>learn to read so that they can read to learn</w:t>
      </w:r>
      <w:r w:rsidRPr="00732C21">
        <w:rPr>
          <w:rFonts w:asciiTheme="minorHAnsi" w:hAnsiTheme="minorHAnsi" w:cstheme="minorHAnsi"/>
          <w:color w:val="auto"/>
        </w:rPr>
        <w:t xml:space="preserve">. Phonics is a crucial skill that helps children to do this, and we believe that your involvement is incredibly important. </w:t>
      </w:r>
    </w:p>
    <w:p w14:paraId="517E8B5D" w14:textId="77777777" w:rsidR="00732C21" w:rsidRPr="00732C21" w:rsidRDefault="00732C21" w:rsidP="00732C21">
      <w:pPr>
        <w:pStyle w:val="NormalWeb"/>
        <w:jc w:val="both"/>
        <w:rPr>
          <w:rFonts w:asciiTheme="minorHAnsi" w:hAnsiTheme="minorHAnsi" w:cstheme="minorHAnsi"/>
          <w:color w:val="auto"/>
        </w:rPr>
      </w:pPr>
    </w:p>
    <w:p w14:paraId="62D60856" w14:textId="77777777" w:rsidR="00732C21" w:rsidRPr="00732C21" w:rsidRDefault="00732C21" w:rsidP="00732C21">
      <w:pPr>
        <w:pStyle w:val="NormalWeb"/>
        <w:jc w:val="both"/>
        <w:rPr>
          <w:rFonts w:asciiTheme="minorHAnsi" w:hAnsiTheme="minorHAnsi" w:cstheme="minorHAnsi"/>
          <w:color w:val="auto"/>
        </w:rPr>
      </w:pPr>
      <w:r w:rsidRPr="00732C21">
        <w:rPr>
          <w:rFonts w:asciiTheme="minorHAnsi" w:hAnsiTheme="minorHAnsi" w:cstheme="minorHAnsi"/>
          <w:color w:val="auto"/>
        </w:rPr>
        <w:t>During the workshop, we will provide an overview of the Year 1 Phonics Screening your child will sit in June and explain the key terminology and procedure. We will then invite your children into the session to have a phonics lesson, so you can work alongside them. The workshop will last until 3:00pm.</w:t>
      </w:r>
    </w:p>
    <w:p w14:paraId="0DBDFC22" w14:textId="77777777" w:rsidR="00732C21" w:rsidRPr="00732C21" w:rsidRDefault="00732C21" w:rsidP="00732C21">
      <w:pPr>
        <w:pStyle w:val="NormalWeb"/>
        <w:jc w:val="both"/>
        <w:rPr>
          <w:rFonts w:asciiTheme="minorHAnsi" w:hAnsiTheme="minorHAnsi" w:cstheme="minorHAnsi"/>
          <w:color w:val="auto"/>
        </w:rPr>
      </w:pPr>
    </w:p>
    <w:p w14:paraId="480AB81D" w14:textId="77777777" w:rsidR="00732C21" w:rsidRPr="00732C21" w:rsidRDefault="00732C21" w:rsidP="00732C21">
      <w:pPr>
        <w:pStyle w:val="NormalWeb"/>
        <w:jc w:val="both"/>
        <w:rPr>
          <w:rFonts w:asciiTheme="minorHAnsi" w:hAnsiTheme="minorHAnsi" w:cstheme="minorHAnsi"/>
          <w:color w:val="auto"/>
        </w:rPr>
      </w:pPr>
      <w:r w:rsidRPr="00732C21">
        <w:rPr>
          <w:rFonts w:asciiTheme="minorHAnsi" w:hAnsiTheme="minorHAnsi" w:cstheme="minorHAnsi"/>
          <w:color w:val="auto"/>
        </w:rPr>
        <w:t>We kindly request that you confirm your attendance by returning the completed form to school by Monday 23</w:t>
      </w:r>
      <w:r w:rsidRPr="00732C21">
        <w:rPr>
          <w:rFonts w:asciiTheme="minorHAnsi" w:hAnsiTheme="minorHAnsi" w:cstheme="minorHAnsi"/>
          <w:color w:val="auto"/>
          <w:vertAlign w:val="superscript"/>
        </w:rPr>
        <w:t>rd</w:t>
      </w:r>
      <w:r w:rsidRPr="00732C21">
        <w:rPr>
          <w:rFonts w:asciiTheme="minorHAnsi" w:hAnsiTheme="minorHAnsi" w:cstheme="minorHAnsi"/>
          <w:color w:val="auto"/>
        </w:rPr>
        <w:t xml:space="preserve"> September. This will help us with planning and organising the event effectively. Unfortunately, we are unable to provide childcare facilities during the workshop.</w:t>
      </w:r>
    </w:p>
    <w:p w14:paraId="27E4DBB4" w14:textId="77777777" w:rsidR="00732C21" w:rsidRPr="00732C21" w:rsidRDefault="00732C21" w:rsidP="00732C21">
      <w:pPr>
        <w:pStyle w:val="NormalWeb"/>
        <w:jc w:val="both"/>
        <w:rPr>
          <w:rFonts w:asciiTheme="minorHAnsi" w:hAnsiTheme="minorHAnsi" w:cstheme="minorHAnsi"/>
          <w:color w:val="auto"/>
        </w:rPr>
      </w:pPr>
    </w:p>
    <w:p w14:paraId="5E460773" w14:textId="77777777" w:rsidR="00732C21" w:rsidRPr="00732C21" w:rsidRDefault="00732C21" w:rsidP="00732C21">
      <w:pPr>
        <w:pStyle w:val="NormalWeb"/>
        <w:jc w:val="both"/>
        <w:rPr>
          <w:rFonts w:asciiTheme="minorHAnsi" w:hAnsiTheme="minorHAnsi" w:cstheme="minorHAnsi"/>
          <w:color w:val="auto"/>
        </w:rPr>
      </w:pPr>
      <w:r w:rsidRPr="00732C21">
        <w:rPr>
          <w:rFonts w:asciiTheme="minorHAnsi" w:hAnsiTheme="minorHAnsi" w:cstheme="minorHAnsi"/>
          <w:color w:val="auto"/>
        </w:rPr>
        <w:t>Thank you for your continued support, and we look forward to welcoming you to the workshop.</w:t>
      </w:r>
    </w:p>
    <w:p w14:paraId="0DABD537" w14:textId="77777777" w:rsidR="00732C21" w:rsidRPr="00732C21" w:rsidRDefault="00732C21" w:rsidP="00732C21">
      <w:pPr>
        <w:pStyle w:val="NormalWeb"/>
        <w:jc w:val="both"/>
        <w:rPr>
          <w:rFonts w:asciiTheme="minorHAnsi" w:hAnsiTheme="minorHAnsi" w:cstheme="minorHAnsi"/>
          <w:color w:val="auto"/>
        </w:rPr>
      </w:pPr>
    </w:p>
    <w:p w14:paraId="3F98BB97" w14:textId="77777777" w:rsidR="00732C21" w:rsidRPr="00732C21" w:rsidRDefault="00732C21" w:rsidP="00732C21">
      <w:pPr>
        <w:pStyle w:val="NormalWeb"/>
        <w:rPr>
          <w:rFonts w:asciiTheme="minorHAnsi" w:hAnsiTheme="minorHAnsi" w:cstheme="minorHAnsi"/>
          <w:color w:val="auto"/>
        </w:rPr>
      </w:pPr>
      <w:r w:rsidRPr="00732C21">
        <w:rPr>
          <w:rFonts w:asciiTheme="minorHAnsi" w:hAnsiTheme="minorHAnsi" w:cstheme="minorHAnsi"/>
          <w:color w:val="auto"/>
        </w:rPr>
        <w:t>Yours sincerely,</w:t>
      </w:r>
    </w:p>
    <w:p w14:paraId="10D3625E" w14:textId="77777777" w:rsidR="00732C21" w:rsidRPr="00732C21" w:rsidRDefault="00732C21" w:rsidP="00732C21">
      <w:pPr>
        <w:pStyle w:val="NormalWeb"/>
        <w:rPr>
          <w:rFonts w:asciiTheme="minorHAnsi" w:hAnsiTheme="minorHAnsi" w:cstheme="minorHAnsi"/>
          <w:color w:val="auto"/>
        </w:rPr>
      </w:pPr>
    </w:p>
    <w:p w14:paraId="53D0A2B9" w14:textId="77777777" w:rsidR="00732C21" w:rsidRPr="00732C21" w:rsidRDefault="00732C21" w:rsidP="00732C21">
      <w:pPr>
        <w:pStyle w:val="NormalWeb"/>
        <w:rPr>
          <w:rFonts w:asciiTheme="minorHAnsi" w:hAnsiTheme="minorHAnsi" w:cstheme="minorHAnsi"/>
          <w:color w:val="auto"/>
        </w:rPr>
      </w:pPr>
    </w:p>
    <w:p w14:paraId="3506E003" w14:textId="77777777" w:rsidR="00732C21" w:rsidRPr="00732C21" w:rsidRDefault="00732C21" w:rsidP="00732C21">
      <w:pPr>
        <w:pStyle w:val="NormalWeb"/>
        <w:rPr>
          <w:rFonts w:asciiTheme="minorHAnsi" w:hAnsiTheme="minorHAnsi" w:cstheme="minorHAnsi"/>
          <w:color w:val="auto"/>
        </w:rPr>
      </w:pPr>
    </w:p>
    <w:p w14:paraId="61617083" w14:textId="77777777" w:rsidR="00732C21" w:rsidRPr="00732C21" w:rsidRDefault="00732C21" w:rsidP="00732C21">
      <w:pPr>
        <w:rPr>
          <w:rFonts w:asciiTheme="minorHAnsi" w:hAnsiTheme="minorHAnsi" w:cstheme="minorHAnsi"/>
          <w:color w:val="auto"/>
          <w:sz w:val="24"/>
          <w:szCs w:val="24"/>
        </w:rPr>
      </w:pPr>
      <w:r w:rsidRPr="00732C21">
        <w:rPr>
          <w:rFonts w:asciiTheme="minorHAnsi" w:hAnsiTheme="minorHAnsi" w:cstheme="minorHAnsi"/>
          <w:color w:val="auto"/>
          <w:sz w:val="24"/>
          <w:szCs w:val="24"/>
        </w:rPr>
        <w:t>Helen Evans</w:t>
      </w:r>
    </w:p>
    <w:p w14:paraId="72263791" w14:textId="77777777" w:rsidR="00732C21" w:rsidRPr="00732C21" w:rsidRDefault="00732C21" w:rsidP="00732C21">
      <w:pPr>
        <w:rPr>
          <w:rFonts w:asciiTheme="minorHAnsi" w:hAnsiTheme="minorHAnsi" w:cstheme="minorHAnsi"/>
          <w:color w:val="auto"/>
          <w:sz w:val="24"/>
          <w:szCs w:val="24"/>
        </w:rPr>
      </w:pPr>
      <w:r w:rsidRPr="00732C21">
        <w:rPr>
          <w:rFonts w:asciiTheme="minorHAnsi" w:hAnsiTheme="minorHAnsi" w:cstheme="minorHAnsi"/>
          <w:color w:val="auto"/>
          <w:sz w:val="24"/>
          <w:szCs w:val="24"/>
        </w:rPr>
        <w:t>English Lead</w:t>
      </w:r>
    </w:p>
    <w:p w14:paraId="3F2E97AF" w14:textId="0743D84F" w:rsidR="00732C21" w:rsidRPr="00732C21" w:rsidRDefault="00732C21" w:rsidP="00732C21">
      <w:pPr>
        <w:rPr>
          <w:rFonts w:asciiTheme="minorHAnsi" w:hAnsiTheme="minorHAnsi" w:cstheme="minorHAnsi"/>
          <w:color w:val="auto"/>
          <w:sz w:val="24"/>
          <w:szCs w:val="24"/>
        </w:rPr>
      </w:pPr>
    </w:p>
    <w:p w14:paraId="797DDE86" w14:textId="77777777" w:rsidR="00732C21" w:rsidRPr="00732C21" w:rsidRDefault="00732C21" w:rsidP="00732C21">
      <w:pPr>
        <w:rPr>
          <w:rFonts w:asciiTheme="minorHAnsi" w:hAnsiTheme="minorHAnsi" w:cstheme="minorHAnsi"/>
          <w:color w:val="auto"/>
          <w:sz w:val="24"/>
          <w:szCs w:val="24"/>
        </w:rPr>
      </w:pPr>
      <w:r w:rsidRPr="00732C21">
        <w:rPr>
          <w:rFonts w:asciiTheme="minorHAnsi" w:hAnsiTheme="minorHAnsi" w:cstheme="minorHAnsi"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1E29B2A" wp14:editId="4D6773A6">
                <wp:simplePos x="0" y="0"/>
                <wp:positionH relativeFrom="column">
                  <wp:posOffset>-12700</wp:posOffset>
                </wp:positionH>
                <wp:positionV relativeFrom="paragraph">
                  <wp:posOffset>90170</wp:posOffset>
                </wp:positionV>
                <wp:extent cx="6165850" cy="6350"/>
                <wp:effectExtent l="0" t="0" r="25400" b="31750"/>
                <wp:wrapNone/>
                <wp:docPr id="345653125" name="Straight Connector 345653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658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2FAEA6" id="Straight Connector 345653125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pt,7.1pt" to="484.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6CCEC598" w14:textId="77777777" w:rsidR="00732C21" w:rsidRPr="00732C21" w:rsidRDefault="00732C21" w:rsidP="00732C21">
      <w:pPr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</w:pPr>
      <w:r w:rsidRPr="00732C21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Year 1 Phonics Workshop – Tuesday 1</w:t>
      </w:r>
      <w:r w:rsidRPr="00732C21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  <w:vertAlign w:val="superscript"/>
        </w:rPr>
        <w:t>st</w:t>
      </w:r>
      <w:r w:rsidRPr="00732C21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 October</w:t>
      </w:r>
    </w:p>
    <w:p w14:paraId="537F4F6E" w14:textId="77777777" w:rsidR="00732C21" w:rsidRPr="00732C21" w:rsidRDefault="00732C21" w:rsidP="00732C21">
      <w:pPr>
        <w:jc w:val="center"/>
        <w:rPr>
          <w:rFonts w:asciiTheme="minorHAnsi" w:hAnsiTheme="minorHAnsi" w:cstheme="minorHAnsi"/>
          <w:i/>
          <w:iCs/>
          <w:color w:val="auto"/>
          <w:sz w:val="24"/>
          <w:szCs w:val="24"/>
        </w:rPr>
      </w:pPr>
      <w:r w:rsidRPr="00732C21">
        <w:rPr>
          <w:rFonts w:asciiTheme="minorHAnsi" w:hAnsiTheme="minorHAnsi" w:cstheme="minorHAnsi"/>
          <w:i/>
          <w:iCs/>
          <w:color w:val="auto"/>
          <w:sz w:val="24"/>
          <w:szCs w:val="24"/>
        </w:rPr>
        <w:t>Please circle as appropriate.</w:t>
      </w:r>
    </w:p>
    <w:p w14:paraId="56170880" w14:textId="77777777" w:rsidR="00732C21" w:rsidRPr="00732C21" w:rsidRDefault="00732C21" w:rsidP="00732C21">
      <w:pPr>
        <w:jc w:val="center"/>
        <w:rPr>
          <w:rFonts w:asciiTheme="minorHAnsi" w:hAnsiTheme="minorHAnsi" w:cstheme="minorHAnsi"/>
          <w:color w:val="auto"/>
          <w:sz w:val="24"/>
          <w:szCs w:val="24"/>
        </w:rPr>
      </w:pPr>
    </w:p>
    <w:p w14:paraId="4CADF2A9" w14:textId="7071886E" w:rsidR="00732C21" w:rsidRPr="00732C21" w:rsidRDefault="00732C21" w:rsidP="00732C21">
      <w:pPr>
        <w:rPr>
          <w:rFonts w:asciiTheme="minorHAnsi" w:hAnsiTheme="minorHAnsi" w:cstheme="minorHAnsi"/>
          <w:color w:val="auto"/>
          <w:sz w:val="24"/>
          <w:szCs w:val="24"/>
        </w:rPr>
      </w:pPr>
      <w:r w:rsidRPr="00732C21">
        <w:rPr>
          <w:rFonts w:asciiTheme="minorHAnsi" w:hAnsiTheme="minorHAnsi" w:cstheme="minorHAnsi"/>
          <w:color w:val="auto"/>
          <w:sz w:val="24"/>
          <w:szCs w:val="24"/>
        </w:rPr>
        <w:t>I confirm I would/not like to attend the phonics workshop on Tuesday 1</w:t>
      </w:r>
      <w:r w:rsidRPr="00732C21">
        <w:rPr>
          <w:rFonts w:asciiTheme="minorHAnsi" w:hAnsiTheme="minorHAnsi" w:cstheme="minorHAnsi"/>
          <w:color w:val="auto"/>
          <w:sz w:val="24"/>
          <w:szCs w:val="24"/>
          <w:vertAlign w:val="superscript"/>
        </w:rPr>
        <w:t>st</w:t>
      </w:r>
      <w:r w:rsidRPr="00732C21">
        <w:rPr>
          <w:rFonts w:asciiTheme="minorHAnsi" w:hAnsiTheme="minorHAnsi" w:cstheme="minorHAnsi"/>
          <w:color w:val="auto"/>
          <w:sz w:val="24"/>
          <w:szCs w:val="24"/>
        </w:rPr>
        <w:t xml:space="preserve"> October at 10:00am. </w:t>
      </w:r>
    </w:p>
    <w:p w14:paraId="48432745" w14:textId="77777777" w:rsidR="00732C21" w:rsidRPr="00732C21" w:rsidRDefault="00732C21" w:rsidP="00732C21">
      <w:pPr>
        <w:rPr>
          <w:rFonts w:asciiTheme="minorHAnsi" w:hAnsiTheme="minorHAnsi" w:cstheme="minorHAnsi"/>
          <w:color w:val="auto"/>
          <w:sz w:val="24"/>
          <w:szCs w:val="24"/>
        </w:rPr>
      </w:pPr>
    </w:p>
    <w:p w14:paraId="53464ECB" w14:textId="77777777" w:rsidR="00732C21" w:rsidRPr="00732C21" w:rsidRDefault="00732C21" w:rsidP="00732C21">
      <w:pPr>
        <w:rPr>
          <w:rFonts w:asciiTheme="minorHAnsi" w:hAnsiTheme="minorHAnsi" w:cstheme="minorHAnsi"/>
          <w:color w:val="auto"/>
          <w:sz w:val="24"/>
          <w:szCs w:val="24"/>
        </w:rPr>
      </w:pPr>
      <w:r w:rsidRPr="00732C21">
        <w:rPr>
          <w:rFonts w:asciiTheme="minorHAnsi" w:hAnsiTheme="minorHAnsi" w:cstheme="minorHAnsi"/>
          <w:color w:val="auto"/>
          <w:sz w:val="24"/>
          <w:szCs w:val="24"/>
        </w:rPr>
        <w:t>Adult’s name: ____________________________________________________________________</w:t>
      </w:r>
    </w:p>
    <w:p w14:paraId="0AC6038F" w14:textId="77777777" w:rsidR="00732C21" w:rsidRPr="00732C21" w:rsidRDefault="00732C21" w:rsidP="00732C21">
      <w:pPr>
        <w:rPr>
          <w:rFonts w:asciiTheme="minorHAnsi" w:hAnsiTheme="minorHAnsi" w:cstheme="minorHAnsi"/>
          <w:color w:val="auto"/>
          <w:sz w:val="24"/>
          <w:szCs w:val="24"/>
        </w:rPr>
      </w:pPr>
    </w:p>
    <w:p w14:paraId="4B499B96" w14:textId="77777777" w:rsidR="00732C21" w:rsidRPr="00732C21" w:rsidRDefault="00732C21" w:rsidP="00732C21">
      <w:pPr>
        <w:rPr>
          <w:rFonts w:asciiTheme="minorHAnsi" w:hAnsiTheme="minorHAnsi" w:cstheme="minorHAnsi"/>
          <w:color w:val="auto"/>
          <w:sz w:val="24"/>
          <w:szCs w:val="24"/>
        </w:rPr>
      </w:pPr>
      <w:r w:rsidRPr="00732C21">
        <w:rPr>
          <w:rFonts w:asciiTheme="minorHAnsi" w:hAnsiTheme="minorHAnsi" w:cstheme="minorHAnsi"/>
          <w:color w:val="auto"/>
          <w:sz w:val="24"/>
          <w:szCs w:val="24"/>
        </w:rPr>
        <w:t>Child’s name: ____________________________________________________________________</w:t>
      </w:r>
    </w:p>
    <w:p w14:paraId="26D87351" w14:textId="77777777" w:rsidR="00732C21" w:rsidRPr="00732C21" w:rsidRDefault="00732C21" w:rsidP="00B06DED">
      <w:pPr>
        <w:ind w:right="544"/>
        <w:jc w:val="both"/>
        <w:rPr>
          <w:rFonts w:asciiTheme="minorHAnsi" w:hAnsiTheme="minorHAnsi" w:cstheme="minorHAnsi"/>
          <w:color w:val="auto"/>
          <w:sz w:val="24"/>
          <w:szCs w:val="24"/>
          <w:lang w:val="en-GB"/>
        </w:rPr>
      </w:pPr>
    </w:p>
    <w:sectPr w:rsidR="00732C21" w:rsidRPr="00732C21" w:rsidSect="00F81537">
      <w:footerReference w:type="default" r:id="rId12"/>
      <w:footerReference w:type="first" r:id="rId13"/>
      <w:pgSz w:w="11907" w:h="16839" w:code="9"/>
      <w:pgMar w:top="284" w:right="720" w:bottom="720" w:left="720" w:header="283" w:footer="11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983A6" w14:textId="77777777" w:rsidR="004E46C0" w:rsidRDefault="004E46C0">
      <w:r>
        <w:separator/>
      </w:r>
    </w:p>
  </w:endnote>
  <w:endnote w:type="continuationSeparator" w:id="0">
    <w:p w14:paraId="2AB46385" w14:textId="77777777" w:rsidR="004E46C0" w:rsidRDefault="004E4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C3622" w14:textId="77777777" w:rsidR="00B6171B" w:rsidRDefault="003233E1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F81537">
      <w:rPr>
        <w:noProof/>
      </w:rPr>
      <w:t>2</w:t>
    </w:r>
    <w:r>
      <w:rPr>
        <w:noProof/>
      </w:rPr>
      <w:fldChar w:fldCharType="end"/>
    </w:r>
  </w:p>
  <w:p w14:paraId="2F5571C5" w14:textId="77777777" w:rsidR="00B6171B" w:rsidRDefault="00B6171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A00BD" w14:textId="6564C662" w:rsidR="00F81537" w:rsidRPr="00F81537" w:rsidRDefault="008C5BBB" w:rsidP="00F81537">
    <w:pPr>
      <w:pStyle w:val="BasicParagraph"/>
      <w:ind w:left="-142"/>
      <w:jc w:val="center"/>
      <w:rPr>
        <w:rFonts w:ascii="Arial" w:hAnsi="Arial" w:cs="Arial"/>
        <w:b/>
        <w:i/>
        <w:iCs/>
        <w:color w:val="7030A0"/>
        <w:spacing w:val="2"/>
        <w:sz w:val="16"/>
        <w:szCs w:val="16"/>
        <w:lang w:val="en-US"/>
      </w:rPr>
    </w:pPr>
    <w:r w:rsidRPr="00F81537">
      <w:rPr>
        <w:rFonts w:ascii="Arial" w:hAnsi="Arial" w:cs="Arial"/>
        <w:i/>
        <w:noProof/>
        <w:color w:val="7030A0"/>
        <w:spacing w:val="2"/>
        <w:sz w:val="16"/>
        <w:szCs w:val="16"/>
        <w:lang w:eastAsia="en-GB"/>
      </w:rPr>
      <w:drawing>
        <wp:anchor distT="0" distB="0" distL="114300" distR="114300" simplePos="0" relativeHeight="251657216" behindDoc="0" locked="0" layoutInCell="1" allowOverlap="1" wp14:anchorId="10B8B905" wp14:editId="44E02128">
          <wp:simplePos x="0" y="0"/>
          <wp:positionH relativeFrom="column">
            <wp:posOffset>5133975</wp:posOffset>
          </wp:positionH>
          <wp:positionV relativeFrom="paragraph">
            <wp:posOffset>-839470</wp:posOffset>
          </wp:positionV>
          <wp:extent cx="1695450" cy="75628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199E9C3B" wp14:editId="1F81AF60">
          <wp:simplePos x="0" y="0"/>
          <wp:positionH relativeFrom="column">
            <wp:posOffset>-161925</wp:posOffset>
          </wp:positionH>
          <wp:positionV relativeFrom="paragraph">
            <wp:posOffset>-715010</wp:posOffset>
          </wp:positionV>
          <wp:extent cx="5286375" cy="660400"/>
          <wp:effectExtent l="0" t="0" r="0" b="0"/>
          <wp:wrapNone/>
          <wp:docPr id="3" name="Picture 0" descr="Description: childr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Description: children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6375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1537">
      <w:rPr>
        <w:rFonts w:ascii="Arial" w:hAnsi="Arial" w:cs="Arial"/>
        <w:i/>
        <w:color w:val="7030A0"/>
        <w:sz w:val="16"/>
        <w:szCs w:val="16"/>
      </w:rPr>
      <w:t>P</w:t>
    </w:r>
    <w:r w:rsidR="00F81537" w:rsidRPr="00F81537">
      <w:rPr>
        <w:rFonts w:ascii="Arial" w:hAnsi="Arial" w:cs="Arial"/>
        <w:i/>
        <w:color w:val="7030A0"/>
        <w:sz w:val="16"/>
        <w:szCs w:val="16"/>
      </w:rPr>
      <w:t>art of the Greenwood Academies Trust, Greenwood House, Private Road No 2, Colwick Quays Business Park, Colwick, Nottingham NG4 2JY</w:t>
    </w:r>
  </w:p>
  <w:p w14:paraId="04DB2250" w14:textId="77777777" w:rsidR="00B6171B" w:rsidRDefault="00CB682A" w:rsidP="00B40EE1">
    <w:pPr>
      <w:pStyle w:val="BasicParagraph"/>
      <w:ind w:left="-142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 w:rsidRPr="00A50522">
      <w:rPr>
        <w:rFonts w:ascii="Calibri" w:hAnsi="Calibri" w:cs="Calibri-Italic"/>
        <w:b/>
        <w:i/>
        <w:iCs/>
        <w:color w:val="660066"/>
        <w:spacing w:val="2"/>
        <w:lang w:val="en-US"/>
      </w:rPr>
      <w:t xml:space="preserve"> </w:t>
    </w:r>
  </w:p>
  <w:p w14:paraId="65C00DC2" w14:textId="77777777" w:rsidR="000E0D55" w:rsidRPr="000E0D55" w:rsidRDefault="000E0D55" w:rsidP="000E0D55">
    <w:pPr>
      <w:widowControl w:val="0"/>
      <w:autoSpaceDE w:val="0"/>
      <w:autoSpaceDN w:val="0"/>
      <w:adjustRightInd w:val="0"/>
      <w:spacing w:line="288" w:lineRule="auto"/>
      <w:ind w:left="-142"/>
      <w:jc w:val="center"/>
      <w:textAlignment w:val="center"/>
      <w:rPr>
        <w:rFonts w:ascii="Calibri" w:hAnsi="Calibri" w:cs="Calibri-Italic"/>
        <w:b/>
        <w:iCs/>
        <w:color w:val="660066"/>
        <w:spacing w:val="2"/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69C00" w14:textId="77777777" w:rsidR="004E46C0" w:rsidRDefault="004E46C0">
      <w:r>
        <w:separator/>
      </w:r>
    </w:p>
  </w:footnote>
  <w:footnote w:type="continuationSeparator" w:id="0">
    <w:p w14:paraId="7A4F00BA" w14:textId="77777777" w:rsidR="004E46C0" w:rsidRDefault="004E46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E14C25"/>
    <w:multiLevelType w:val="hybridMultilevel"/>
    <w:tmpl w:val="D6BC8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CF1B85"/>
    <w:multiLevelType w:val="hybridMultilevel"/>
    <w:tmpl w:val="730C2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6A6166"/>
    <w:multiLevelType w:val="hybridMultilevel"/>
    <w:tmpl w:val="9446ADE2"/>
    <w:lvl w:ilvl="0" w:tplc="DC066CDE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3440941">
    <w:abstractNumId w:val="9"/>
  </w:num>
  <w:num w:numId="2" w16cid:durableId="1980304439">
    <w:abstractNumId w:val="7"/>
  </w:num>
  <w:num w:numId="3" w16cid:durableId="979308735">
    <w:abstractNumId w:val="6"/>
  </w:num>
  <w:num w:numId="4" w16cid:durableId="763497002">
    <w:abstractNumId w:val="5"/>
  </w:num>
  <w:num w:numId="5" w16cid:durableId="568803809">
    <w:abstractNumId w:val="4"/>
  </w:num>
  <w:num w:numId="6" w16cid:durableId="600450156">
    <w:abstractNumId w:val="8"/>
  </w:num>
  <w:num w:numId="7" w16cid:durableId="1793402686">
    <w:abstractNumId w:val="3"/>
  </w:num>
  <w:num w:numId="8" w16cid:durableId="944388360">
    <w:abstractNumId w:val="2"/>
  </w:num>
  <w:num w:numId="9" w16cid:durableId="885870902">
    <w:abstractNumId w:val="1"/>
  </w:num>
  <w:num w:numId="10" w16cid:durableId="1501000942">
    <w:abstractNumId w:val="0"/>
  </w:num>
  <w:num w:numId="11" w16cid:durableId="357858258">
    <w:abstractNumId w:val="12"/>
  </w:num>
  <w:num w:numId="12" w16cid:durableId="380860403">
    <w:abstractNumId w:val="11"/>
  </w:num>
  <w:num w:numId="13" w16cid:durableId="639898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20F96"/>
    <w:rsid w:val="000361EE"/>
    <w:rsid w:val="000E0D55"/>
    <w:rsid w:val="00111844"/>
    <w:rsid w:val="00121543"/>
    <w:rsid w:val="00124A20"/>
    <w:rsid w:val="00141C19"/>
    <w:rsid w:val="0014494C"/>
    <w:rsid w:val="001517CC"/>
    <w:rsid w:val="001C59BC"/>
    <w:rsid w:val="001C7647"/>
    <w:rsid w:val="001F3CB1"/>
    <w:rsid w:val="00261B88"/>
    <w:rsid w:val="00266E84"/>
    <w:rsid w:val="00267073"/>
    <w:rsid w:val="00272C35"/>
    <w:rsid w:val="00293788"/>
    <w:rsid w:val="002C17BD"/>
    <w:rsid w:val="0030000A"/>
    <w:rsid w:val="003233E1"/>
    <w:rsid w:val="00345F67"/>
    <w:rsid w:val="00363B29"/>
    <w:rsid w:val="003B5F22"/>
    <w:rsid w:val="004369BE"/>
    <w:rsid w:val="00460104"/>
    <w:rsid w:val="00473A95"/>
    <w:rsid w:val="004909B8"/>
    <w:rsid w:val="00495412"/>
    <w:rsid w:val="004C101C"/>
    <w:rsid w:val="004D619A"/>
    <w:rsid w:val="004E46C0"/>
    <w:rsid w:val="004F0465"/>
    <w:rsid w:val="00505B7C"/>
    <w:rsid w:val="00513FC3"/>
    <w:rsid w:val="00533CCF"/>
    <w:rsid w:val="00575746"/>
    <w:rsid w:val="005936A5"/>
    <w:rsid w:val="006518A3"/>
    <w:rsid w:val="006821EB"/>
    <w:rsid w:val="006F7F89"/>
    <w:rsid w:val="007241DF"/>
    <w:rsid w:val="00732C21"/>
    <w:rsid w:val="007365D4"/>
    <w:rsid w:val="00755204"/>
    <w:rsid w:val="00762B5A"/>
    <w:rsid w:val="00767A24"/>
    <w:rsid w:val="00767F9C"/>
    <w:rsid w:val="00797CE9"/>
    <w:rsid w:val="007B55EB"/>
    <w:rsid w:val="007C16B7"/>
    <w:rsid w:val="00860B2D"/>
    <w:rsid w:val="00882310"/>
    <w:rsid w:val="0088523D"/>
    <w:rsid w:val="0089684F"/>
    <w:rsid w:val="008A6257"/>
    <w:rsid w:val="008C5BBB"/>
    <w:rsid w:val="008E3841"/>
    <w:rsid w:val="00932531"/>
    <w:rsid w:val="009566D7"/>
    <w:rsid w:val="00965BB1"/>
    <w:rsid w:val="00972671"/>
    <w:rsid w:val="009755C8"/>
    <w:rsid w:val="00975C73"/>
    <w:rsid w:val="009779DB"/>
    <w:rsid w:val="009C08D4"/>
    <w:rsid w:val="00A13A8B"/>
    <w:rsid w:val="00A15D07"/>
    <w:rsid w:val="00A20DEE"/>
    <w:rsid w:val="00A27724"/>
    <w:rsid w:val="00A33488"/>
    <w:rsid w:val="00A50522"/>
    <w:rsid w:val="00A6581C"/>
    <w:rsid w:val="00A6709A"/>
    <w:rsid w:val="00B06DED"/>
    <w:rsid w:val="00B40EE1"/>
    <w:rsid w:val="00B6171B"/>
    <w:rsid w:val="00B67904"/>
    <w:rsid w:val="00B84905"/>
    <w:rsid w:val="00B90BAD"/>
    <w:rsid w:val="00B96971"/>
    <w:rsid w:val="00BA3E07"/>
    <w:rsid w:val="00BA5CD5"/>
    <w:rsid w:val="00C23730"/>
    <w:rsid w:val="00C413D3"/>
    <w:rsid w:val="00C52A00"/>
    <w:rsid w:val="00C573F1"/>
    <w:rsid w:val="00CB682A"/>
    <w:rsid w:val="00CC3F66"/>
    <w:rsid w:val="00D20E30"/>
    <w:rsid w:val="00D4398D"/>
    <w:rsid w:val="00D47FEB"/>
    <w:rsid w:val="00DB4029"/>
    <w:rsid w:val="00E15E14"/>
    <w:rsid w:val="00E876E0"/>
    <w:rsid w:val="00EA1A8D"/>
    <w:rsid w:val="00F000A8"/>
    <w:rsid w:val="00F33503"/>
    <w:rsid w:val="00F53D2C"/>
    <w:rsid w:val="00F7664B"/>
    <w:rsid w:val="00F80252"/>
    <w:rsid w:val="00F81537"/>
    <w:rsid w:val="00FA6AEC"/>
    <w:rsid w:val="00FB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7EC2A6"/>
  <w15:chartTrackingRefBased/>
  <w15:docId w15:val="{0EFA5871-15FB-4934-A204-9D05308AD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sto MT" w:eastAsia="Times New Roman" w:hAnsi="Calisto MT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E03743"/>
  </w:style>
  <w:style w:type="character" w:customStyle="1" w:styleId="E-mailSignatureChar">
    <w:name w:val="E-mail Signature Char"/>
    <w:link w:val="E-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val="en-US"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qFormat/>
    <w:rsid w:val="00E03743"/>
    <w:rPr>
      <w:color w:val="404040"/>
      <w:szCs w:val="2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character" w:styleId="UnresolvedMention">
    <w:name w:val="Unresolved Mention"/>
    <w:uiPriority w:val="99"/>
    <w:semiHidden/>
    <w:unhideWhenUsed/>
    <w:rsid w:val="00736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AD46D3FE948E4CB63671B62796D715" ma:contentTypeVersion="17" ma:contentTypeDescription="Create a new document." ma:contentTypeScope="" ma:versionID="246b48aecd9ec9f8ac3ef29306a665b4">
  <xsd:schema xmlns:xsd="http://www.w3.org/2001/XMLSchema" xmlns:xs="http://www.w3.org/2001/XMLSchema" xmlns:p="http://schemas.microsoft.com/office/2006/metadata/properties" xmlns:ns3="619e7e3b-cfb7-4915-a2f3-3baf01a619f2" xmlns:ns4="736a218e-ec2e-4b2b-b777-cce973e5f2e1" targetNamespace="http://schemas.microsoft.com/office/2006/metadata/properties" ma:root="true" ma:fieldsID="45fa7c37b84314d0ef28bb4cb9e9e315" ns3:_="" ns4:_="">
    <xsd:import namespace="619e7e3b-cfb7-4915-a2f3-3baf01a619f2"/>
    <xsd:import namespace="736a218e-ec2e-4b2b-b777-cce973e5f2e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9e7e3b-cfb7-4915-a2f3-3baf01a619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MediaServiceLocation" ma:internalName="MediaServiceLocation" ma:readOnly="true">
      <xsd:simpleType>
        <xsd:restriction base="dms:Text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6a218e-ec2e-4b2b-b777-cce973e5f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19e7e3b-cfb7-4915-a2f3-3baf01a619f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1182C4-8217-4201-BBE4-AF4D38F4D4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9e7e3b-cfb7-4915-a2f3-3baf01a619f2"/>
    <ds:schemaRef ds:uri="736a218e-ec2e-4b2b-b777-cce973e5f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D0A724-26D3-41C2-A8F2-1FB0EF3E12F2}">
  <ds:schemaRefs>
    <ds:schemaRef ds:uri="http://schemas.microsoft.com/office/2006/metadata/properties"/>
    <ds:schemaRef ds:uri="http://schemas.microsoft.com/office/infopath/2007/PartnerControls"/>
    <ds:schemaRef ds:uri="619e7e3b-cfb7-4915-a2f3-3baf01a619f2"/>
  </ds:schemaRefs>
</ds:datastoreItem>
</file>

<file path=customXml/itemProps3.xml><?xml version="1.0" encoding="utf-8"?>
<ds:datastoreItem xmlns:ds="http://schemas.openxmlformats.org/officeDocument/2006/customXml" ds:itemID="{FAED7376-2388-477C-9275-90BD95EAD5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Mansfield Academy Letterhead Template</vt:lpstr>
    </vt:vector>
  </TitlesOfParts>
  <Company>Greenwood Academies Trust</Company>
  <LinksUpToDate>false</LinksUpToDate>
  <CharactersWithSpaces>1766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Mansfield Academy Letterhead Template</dc:title>
  <dc:subject/>
  <dc:creator>Alison Hope</dc:creator>
  <cp:keywords/>
  <cp:lastModifiedBy>H Masela</cp:lastModifiedBy>
  <cp:revision>3</cp:revision>
  <cp:lastPrinted>2024-02-14T13:48:00Z</cp:lastPrinted>
  <dcterms:created xsi:type="dcterms:W3CDTF">2024-09-04T13:04:00Z</dcterms:created>
  <dcterms:modified xsi:type="dcterms:W3CDTF">2024-09-10T12:03:00Z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vredhead@bishopcreightonacademy.org</vt:lpwstr>
  </property>
  <property fmtid="{D5CDD505-2E9C-101B-9397-08002B2CF9AE}" pid="6" name="MSIP_Label_71dda7c5-96ca-48e3-9e3a-5c391aea2853_SetDate">
    <vt:lpwstr>2018-06-24T14:08:33.0628991+01:00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0x0101004FAD46D3FE948E4CB63671B62796D715</vt:lpwstr>
  </property>
</Properties>
</file>