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03C30" w14:textId="589CAD9A" w:rsidR="00B96971" w:rsidRPr="00AF4198" w:rsidRDefault="00E61531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 w:rsidRPr="00AF4198"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318475" wp14:editId="3E5EDEF8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3537AD" w14:textId="151B9C9F" w:rsidR="00E21BC9" w:rsidRDefault="00E615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B5D68E" wp14:editId="601B5F15">
                                  <wp:extent cx="3892550" cy="16256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2550" cy="1625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1847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26pt;margin-top:-7.45pt;width:320.75pt;height:135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443537AD" w14:textId="151B9C9F" w:rsidR="00E21BC9" w:rsidRDefault="00E61531">
                      <w:r>
                        <w:rPr>
                          <w:noProof/>
                        </w:rPr>
                        <w:drawing>
                          <wp:inline distT="0" distB="0" distL="0" distR="0" wp14:anchorId="36B5D68E" wp14:editId="601B5F15">
                            <wp:extent cx="3892550" cy="16256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2550" cy="1625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FD1B45C" w14:textId="43B815CA" w:rsidR="006565B4" w:rsidRPr="00AF4198" w:rsidRDefault="0038028B" w:rsidP="00513FC3">
      <w:pPr>
        <w:pStyle w:val="NoSpacing"/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b/>
          <w:bCs/>
          <w:color w:val="auto"/>
          <w:sz w:val="22"/>
        </w:rPr>
        <w:t xml:space="preserve">Executive </w:t>
      </w:r>
      <w:r w:rsidR="00E876E0" w:rsidRPr="00AF4198">
        <w:rPr>
          <w:rFonts w:ascii="Arial" w:hAnsi="Arial" w:cs="Arial"/>
          <w:b/>
          <w:bCs/>
          <w:color w:val="auto"/>
          <w:sz w:val="22"/>
        </w:rPr>
        <w:t>Principal:</w:t>
      </w:r>
      <w:r w:rsidR="00E876E0" w:rsidRPr="00AF4198">
        <w:rPr>
          <w:rFonts w:ascii="Arial" w:hAnsi="Arial" w:cs="Arial"/>
          <w:color w:val="auto"/>
          <w:sz w:val="22"/>
        </w:rPr>
        <w:t xml:space="preserve"> </w:t>
      </w:r>
      <w:r w:rsidR="006821EB" w:rsidRPr="00AF4198">
        <w:rPr>
          <w:rFonts w:ascii="Arial" w:hAnsi="Arial" w:cs="Arial"/>
          <w:color w:val="auto"/>
          <w:sz w:val="22"/>
        </w:rPr>
        <w:t>Mrs V Redhead</w:t>
      </w:r>
    </w:p>
    <w:p w14:paraId="3B010CBB" w14:textId="63B78C14" w:rsidR="006565B4" w:rsidRPr="00AF4198" w:rsidRDefault="0038028B" w:rsidP="00513FC3">
      <w:pPr>
        <w:pStyle w:val="NoSpacing"/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b/>
          <w:bCs/>
          <w:color w:val="auto"/>
          <w:sz w:val="22"/>
        </w:rPr>
        <w:t>Head of Academy</w:t>
      </w:r>
      <w:r w:rsidR="006565B4" w:rsidRPr="00AF4198">
        <w:rPr>
          <w:rFonts w:ascii="Arial" w:hAnsi="Arial" w:cs="Arial"/>
          <w:b/>
          <w:bCs/>
          <w:color w:val="auto"/>
          <w:sz w:val="22"/>
        </w:rPr>
        <w:t>:</w:t>
      </w:r>
      <w:r w:rsidR="006565B4" w:rsidRPr="00AF4198">
        <w:rPr>
          <w:rFonts w:ascii="Arial" w:hAnsi="Arial" w:cs="Arial"/>
          <w:color w:val="auto"/>
          <w:sz w:val="22"/>
        </w:rPr>
        <w:t xml:space="preserve"> Mrs K Roberts</w:t>
      </w:r>
    </w:p>
    <w:p w14:paraId="32523D92" w14:textId="77777777" w:rsidR="00D47FEB" w:rsidRPr="00AF4198" w:rsidRDefault="006821EB" w:rsidP="00513FC3">
      <w:pPr>
        <w:pStyle w:val="NoSpacing"/>
        <w:jc w:val="right"/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>Vineyard Road</w:t>
      </w:r>
    </w:p>
    <w:p w14:paraId="1810E980" w14:textId="77777777" w:rsidR="00E876E0" w:rsidRPr="00AF4198" w:rsidRDefault="006821EB" w:rsidP="00513FC3">
      <w:pPr>
        <w:pStyle w:val="NoSpacing"/>
        <w:jc w:val="right"/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>Peterborough PE1 5DB</w:t>
      </w:r>
    </w:p>
    <w:p w14:paraId="5BDA96B6" w14:textId="77777777" w:rsidR="00E876E0" w:rsidRPr="00AF4198" w:rsidRDefault="00E876E0" w:rsidP="00513FC3">
      <w:pPr>
        <w:pStyle w:val="NoSpacing"/>
        <w:jc w:val="right"/>
        <w:rPr>
          <w:rFonts w:ascii="Arial" w:hAnsi="Arial" w:cs="Arial"/>
          <w:bCs/>
          <w:color w:val="auto"/>
          <w:sz w:val="22"/>
        </w:rPr>
      </w:pPr>
      <w:r w:rsidRPr="00AF4198">
        <w:rPr>
          <w:rFonts w:ascii="Arial" w:hAnsi="Arial" w:cs="Arial"/>
          <w:b/>
          <w:bCs/>
          <w:color w:val="auto"/>
          <w:sz w:val="22"/>
        </w:rPr>
        <w:t xml:space="preserve">Telephone:  </w:t>
      </w:r>
      <w:r w:rsidR="006821EB" w:rsidRPr="00AF4198">
        <w:rPr>
          <w:rFonts w:ascii="Arial" w:hAnsi="Arial" w:cs="Arial"/>
          <w:bCs/>
          <w:color w:val="auto"/>
          <w:sz w:val="22"/>
        </w:rPr>
        <w:t>01733 343895</w:t>
      </w:r>
    </w:p>
    <w:p w14:paraId="6BD49B55" w14:textId="77777777" w:rsidR="00E876E0" w:rsidRPr="00AF4198" w:rsidRDefault="007C16B7" w:rsidP="00513FC3">
      <w:pPr>
        <w:pStyle w:val="NoSpacing"/>
        <w:jc w:val="right"/>
        <w:rPr>
          <w:rFonts w:ascii="Arial" w:hAnsi="Arial" w:cs="Arial"/>
          <w:bCs/>
          <w:color w:val="auto"/>
          <w:sz w:val="22"/>
        </w:rPr>
      </w:pPr>
      <w:r w:rsidRPr="00AF4198">
        <w:rPr>
          <w:rFonts w:ascii="Arial" w:hAnsi="Arial" w:cs="Arial"/>
          <w:b/>
          <w:bCs/>
          <w:color w:val="auto"/>
          <w:sz w:val="22"/>
        </w:rPr>
        <w:t>Email</w:t>
      </w:r>
      <w:r w:rsidR="00E876E0" w:rsidRPr="00AF4198">
        <w:rPr>
          <w:rFonts w:ascii="Arial" w:hAnsi="Arial" w:cs="Arial"/>
          <w:b/>
          <w:bCs/>
          <w:color w:val="auto"/>
          <w:sz w:val="22"/>
        </w:rPr>
        <w:t xml:space="preserve">: </w:t>
      </w:r>
      <w:r w:rsidRPr="00AF4198">
        <w:rPr>
          <w:rFonts w:ascii="Arial" w:hAnsi="Arial" w:cs="Arial"/>
          <w:b/>
          <w:bCs/>
          <w:color w:val="auto"/>
          <w:sz w:val="22"/>
        </w:rPr>
        <w:t xml:space="preserve"> </w:t>
      </w:r>
      <w:r w:rsidRPr="00AF4198">
        <w:rPr>
          <w:rFonts w:ascii="Arial" w:hAnsi="Arial" w:cs="Arial"/>
          <w:bCs/>
          <w:color w:val="auto"/>
          <w:sz w:val="22"/>
        </w:rPr>
        <w:t>admin@</w:t>
      </w:r>
      <w:r w:rsidR="006821EB" w:rsidRPr="00AF4198">
        <w:rPr>
          <w:rFonts w:ascii="Arial" w:hAnsi="Arial" w:cs="Arial"/>
          <w:bCs/>
          <w:color w:val="auto"/>
          <w:sz w:val="22"/>
        </w:rPr>
        <w:t>bishopcreighton</w:t>
      </w:r>
      <w:r w:rsidRPr="00AF4198">
        <w:rPr>
          <w:rFonts w:ascii="Arial" w:hAnsi="Arial" w:cs="Arial"/>
          <w:bCs/>
          <w:color w:val="auto"/>
          <w:sz w:val="22"/>
        </w:rPr>
        <w:t>academy.org</w:t>
      </w:r>
    </w:p>
    <w:p w14:paraId="5657F633" w14:textId="77777777" w:rsidR="007C16B7" w:rsidRPr="00AF4198" w:rsidRDefault="007C16B7" w:rsidP="00513FC3">
      <w:pPr>
        <w:pStyle w:val="NoSpacing"/>
        <w:jc w:val="right"/>
        <w:rPr>
          <w:rFonts w:ascii="Arial" w:hAnsi="Arial" w:cs="Arial"/>
          <w:bCs/>
          <w:color w:val="auto"/>
          <w:sz w:val="22"/>
        </w:rPr>
      </w:pPr>
      <w:r w:rsidRPr="00AF4198">
        <w:rPr>
          <w:rFonts w:ascii="Arial" w:hAnsi="Arial" w:cs="Arial"/>
          <w:b/>
          <w:bCs/>
          <w:color w:val="auto"/>
          <w:sz w:val="22"/>
        </w:rPr>
        <w:t xml:space="preserve">Website:  </w:t>
      </w:r>
      <w:r w:rsidRPr="00AF4198">
        <w:rPr>
          <w:rFonts w:ascii="Arial" w:hAnsi="Arial" w:cs="Arial"/>
          <w:bCs/>
          <w:color w:val="auto"/>
          <w:sz w:val="22"/>
        </w:rPr>
        <w:t>www.</w:t>
      </w:r>
      <w:r w:rsidR="006821EB" w:rsidRPr="00AF4198">
        <w:rPr>
          <w:rFonts w:ascii="Arial" w:hAnsi="Arial" w:cs="Arial"/>
          <w:bCs/>
          <w:color w:val="auto"/>
          <w:sz w:val="22"/>
        </w:rPr>
        <w:t>bishopcreighton</w:t>
      </w:r>
      <w:r w:rsidRPr="00AF4198">
        <w:rPr>
          <w:rFonts w:ascii="Arial" w:hAnsi="Arial" w:cs="Arial"/>
          <w:bCs/>
          <w:color w:val="auto"/>
          <w:sz w:val="22"/>
        </w:rPr>
        <w:t>academy.org</w:t>
      </w:r>
    </w:p>
    <w:p w14:paraId="078CF925" w14:textId="77777777" w:rsidR="00CC3F66" w:rsidRPr="00AF4198" w:rsidRDefault="00513FC3" w:rsidP="00513FC3">
      <w:pPr>
        <w:pStyle w:val="NoSpacing"/>
        <w:jc w:val="right"/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b/>
          <w:bCs/>
          <w:color w:val="auto"/>
          <w:sz w:val="22"/>
        </w:rPr>
        <w:t>Twitter:</w:t>
      </w:r>
      <w:r w:rsidRPr="00AF4198">
        <w:rPr>
          <w:rFonts w:ascii="Arial" w:hAnsi="Arial" w:cs="Arial"/>
          <w:bCs/>
          <w:color w:val="auto"/>
          <w:sz w:val="22"/>
        </w:rPr>
        <w:t xml:space="preserve"> @</w:t>
      </w:r>
      <w:r w:rsidR="00CC3F66" w:rsidRPr="00AF4198">
        <w:rPr>
          <w:rFonts w:ascii="Arial" w:hAnsi="Arial" w:cs="Arial"/>
          <w:bCs/>
          <w:color w:val="auto"/>
          <w:sz w:val="22"/>
        </w:rPr>
        <w:t>BCA</w:t>
      </w:r>
      <w:r w:rsidRPr="00AF4198">
        <w:rPr>
          <w:rFonts w:ascii="Arial" w:hAnsi="Arial" w:cs="Arial"/>
          <w:bCs/>
          <w:color w:val="auto"/>
          <w:sz w:val="22"/>
        </w:rPr>
        <w:t>_Academy</w:t>
      </w:r>
    </w:p>
    <w:p w14:paraId="463EA229" w14:textId="77777777" w:rsidR="00513FC3" w:rsidRPr="00AF4198" w:rsidRDefault="00513FC3" w:rsidP="001C7647">
      <w:pPr>
        <w:rPr>
          <w:rFonts w:ascii="Arial" w:hAnsi="Arial" w:cs="Arial"/>
          <w:color w:val="auto"/>
          <w:sz w:val="22"/>
        </w:rPr>
      </w:pPr>
    </w:p>
    <w:p w14:paraId="6BDFCEB1" w14:textId="77777777" w:rsidR="00513FC3" w:rsidRPr="00AF4198" w:rsidRDefault="00513FC3" w:rsidP="001C7647">
      <w:pPr>
        <w:rPr>
          <w:rFonts w:ascii="Arial" w:hAnsi="Arial" w:cs="Arial"/>
          <w:color w:val="auto"/>
          <w:sz w:val="22"/>
        </w:rPr>
      </w:pPr>
    </w:p>
    <w:p w14:paraId="0409474D" w14:textId="7CD5A73E" w:rsidR="001C7647" w:rsidRPr="00AF4198" w:rsidRDefault="00A8677F" w:rsidP="001C7647">
      <w:pPr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Monday, 24</w:t>
      </w:r>
      <w:r w:rsidR="00DA72ED" w:rsidRPr="00AF4198">
        <w:rPr>
          <w:rFonts w:ascii="Arial" w:hAnsi="Arial" w:cs="Arial"/>
          <w:color w:val="auto"/>
          <w:sz w:val="22"/>
        </w:rPr>
        <w:t xml:space="preserve"> </w:t>
      </w:r>
      <w:r w:rsidR="00AF5F44" w:rsidRPr="00AF4198">
        <w:rPr>
          <w:rFonts w:ascii="Arial" w:hAnsi="Arial" w:cs="Arial"/>
          <w:color w:val="auto"/>
          <w:sz w:val="22"/>
        </w:rPr>
        <w:t>Ju</w:t>
      </w:r>
      <w:r w:rsidR="0038028B">
        <w:rPr>
          <w:rFonts w:ascii="Arial" w:hAnsi="Arial" w:cs="Arial"/>
          <w:color w:val="auto"/>
          <w:sz w:val="22"/>
        </w:rPr>
        <w:t>ne</w:t>
      </w:r>
      <w:r w:rsidR="00AF5F44" w:rsidRPr="00AF4198">
        <w:rPr>
          <w:rFonts w:ascii="Arial" w:hAnsi="Arial" w:cs="Arial"/>
          <w:color w:val="auto"/>
          <w:sz w:val="22"/>
        </w:rPr>
        <w:t xml:space="preserve"> 202</w:t>
      </w:r>
      <w:r w:rsidR="0038028B">
        <w:rPr>
          <w:rFonts w:ascii="Arial" w:hAnsi="Arial" w:cs="Arial"/>
          <w:color w:val="auto"/>
          <w:sz w:val="22"/>
        </w:rPr>
        <w:t>4</w:t>
      </w:r>
    </w:p>
    <w:p w14:paraId="73011722" w14:textId="77777777" w:rsidR="001C7647" w:rsidRDefault="001C7647" w:rsidP="001C7647">
      <w:pPr>
        <w:rPr>
          <w:rFonts w:ascii="Arial" w:hAnsi="Arial" w:cs="Arial"/>
          <w:color w:val="auto"/>
          <w:sz w:val="22"/>
        </w:rPr>
      </w:pPr>
    </w:p>
    <w:p w14:paraId="5D2C1DB6" w14:textId="77777777" w:rsidR="00FF7595" w:rsidRPr="00AF4198" w:rsidRDefault="00FF7595" w:rsidP="001C7647">
      <w:pPr>
        <w:rPr>
          <w:rFonts w:ascii="Arial" w:hAnsi="Arial" w:cs="Arial"/>
          <w:color w:val="auto"/>
          <w:sz w:val="22"/>
        </w:rPr>
      </w:pPr>
    </w:p>
    <w:p w14:paraId="0BE15C1B" w14:textId="77777777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>Dear Parents/Carers,</w:t>
      </w:r>
    </w:p>
    <w:p w14:paraId="5F9728E3" w14:textId="76CD42DB" w:rsidR="001C7647" w:rsidRPr="00AF4198" w:rsidRDefault="001C7647" w:rsidP="001C7647">
      <w:pPr>
        <w:jc w:val="center"/>
        <w:rPr>
          <w:rFonts w:ascii="Arial" w:hAnsi="Arial" w:cs="Arial"/>
          <w:b/>
          <w:color w:val="auto"/>
          <w:sz w:val="22"/>
          <w:u w:val="single"/>
        </w:rPr>
      </w:pPr>
      <w:r w:rsidRPr="00AF4198">
        <w:rPr>
          <w:rFonts w:ascii="Arial" w:hAnsi="Arial" w:cs="Arial"/>
          <w:b/>
          <w:color w:val="auto"/>
          <w:sz w:val="22"/>
          <w:u w:val="single"/>
        </w:rPr>
        <w:t>S</w:t>
      </w:r>
      <w:r w:rsidR="00B84905" w:rsidRPr="00AF4198">
        <w:rPr>
          <w:rFonts w:ascii="Arial" w:hAnsi="Arial" w:cs="Arial"/>
          <w:b/>
          <w:color w:val="auto"/>
          <w:sz w:val="22"/>
          <w:u w:val="single"/>
        </w:rPr>
        <w:t>taffing Arrangemen</w:t>
      </w:r>
      <w:r w:rsidR="001A73AC" w:rsidRPr="00AF4198">
        <w:rPr>
          <w:rFonts w:ascii="Arial" w:hAnsi="Arial" w:cs="Arial"/>
          <w:b/>
          <w:color w:val="auto"/>
          <w:sz w:val="22"/>
          <w:u w:val="single"/>
        </w:rPr>
        <w:t>ts for 202</w:t>
      </w:r>
      <w:r w:rsidR="00A8184A">
        <w:rPr>
          <w:rFonts w:ascii="Arial" w:hAnsi="Arial" w:cs="Arial"/>
          <w:b/>
          <w:color w:val="auto"/>
          <w:sz w:val="22"/>
          <w:u w:val="single"/>
        </w:rPr>
        <w:t>4</w:t>
      </w:r>
      <w:r w:rsidR="00A71A32">
        <w:rPr>
          <w:rFonts w:ascii="Arial" w:hAnsi="Arial" w:cs="Arial"/>
          <w:b/>
          <w:color w:val="auto"/>
          <w:sz w:val="22"/>
          <w:u w:val="single"/>
        </w:rPr>
        <w:t>/2</w:t>
      </w:r>
      <w:r w:rsidR="00A8184A">
        <w:rPr>
          <w:rFonts w:ascii="Arial" w:hAnsi="Arial" w:cs="Arial"/>
          <w:b/>
          <w:color w:val="auto"/>
          <w:sz w:val="22"/>
          <w:u w:val="single"/>
        </w:rPr>
        <w:t>5</w:t>
      </w:r>
      <w:r w:rsidR="00A71A32">
        <w:rPr>
          <w:rFonts w:ascii="Arial" w:hAnsi="Arial" w:cs="Arial"/>
          <w:b/>
          <w:color w:val="auto"/>
          <w:sz w:val="22"/>
          <w:u w:val="single"/>
        </w:rPr>
        <w:t xml:space="preserve">. </w:t>
      </w:r>
    </w:p>
    <w:p w14:paraId="45086554" w14:textId="77777777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</w:p>
    <w:p w14:paraId="6E2431B0" w14:textId="3FD7B3FA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>I am writing to</w:t>
      </w:r>
      <w:r w:rsidR="00513FC3" w:rsidRPr="00AF4198">
        <w:rPr>
          <w:rFonts w:ascii="Arial" w:hAnsi="Arial" w:cs="Arial"/>
          <w:color w:val="auto"/>
          <w:sz w:val="22"/>
        </w:rPr>
        <w:t xml:space="preserve"> inform you of your child(ren)’s </w:t>
      </w:r>
      <w:r w:rsidRPr="00AF4198">
        <w:rPr>
          <w:rFonts w:ascii="Arial" w:hAnsi="Arial" w:cs="Arial"/>
          <w:color w:val="auto"/>
          <w:sz w:val="22"/>
        </w:rPr>
        <w:t xml:space="preserve">class teachers for next academic year. </w:t>
      </w:r>
      <w:r w:rsidR="0039726B" w:rsidRPr="00AF4198">
        <w:rPr>
          <w:rFonts w:ascii="Arial" w:hAnsi="Arial" w:cs="Arial"/>
          <w:color w:val="auto"/>
          <w:sz w:val="22"/>
        </w:rPr>
        <w:t xml:space="preserve"> </w:t>
      </w:r>
      <w:r w:rsidR="007545B6" w:rsidRPr="00AF4198">
        <w:rPr>
          <w:rFonts w:ascii="Arial" w:hAnsi="Arial" w:cs="Arial"/>
          <w:color w:val="auto"/>
          <w:sz w:val="22"/>
        </w:rPr>
        <w:t>Your child</w:t>
      </w:r>
      <w:r w:rsidR="004E3574">
        <w:rPr>
          <w:rFonts w:ascii="Arial" w:hAnsi="Arial" w:cs="Arial"/>
          <w:color w:val="auto"/>
          <w:sz w:val="22"/>
        </w:rPr>
        <w:t>(ren)</w:t>
      </w:r>
      <w:r w:rsidR="007545B6" w:rsidRPr="00AF4198">
        <w:rPr>
          <w:rFonts w:ascii="Arial" w:hAnsi="Arial" w:cs="Arial"/>
          <w:color w:val="auto"/>
          <w:sz w:val="22"/>
        </w:rPr>
        <w:t xml:space="preserve"> w</w:t>
      </w:r>
      <w:r w:rsidR="004E3574">
        <w:rPr>
          <w:rFonts w:ascii="Arial" w:hAnsi="Arial" w:cs="Arial"/>
          <w:color w:val="auto"/>
          <w:sz w:val="22"/>
        </w:rPr>
        <w:t>ill</w:t>
      </w:r>
      <w:r w:rsidR="007545B6" w:rsidRPr="00AF4198">
        <w:rPr>
          <w:rFonts w:ascii="Arial" w:hAnsi="Arial" w:cs="Arial"/>
          <w:color w:val="auto"/>
          <w:sz w:val="22"/>
        </w:rPr>
        <w:t xml:space="preserve"> have opportunity to meet their new teacher as part of our transition plans on Wednesday, </w:t>
      </w:r>
      <w:r w:rsidR="00A8184A">
        <w:rPr>
          <w:rFonts w:ascii="Arial" w:hAnsi="Arial" w:cs="Arial"/>
          <w:color w:val="auto"/>
          <w:sz w:val="22"/>
        </w:rPr>
        <w:t>3</w:t>
      </w:r>
      <w:r w:rsidR="004E3574">
        <w:rPr>
          <w:rFonts w:ascii="Arial" w:hAnsi="Arial" w:cs="Arial"/>
          <w:color w:val="auto"/>
          <w:sz w:val="22"/>
        </w:rPr>
        <w:t xml:space="preserve"> </w:t>
      </w:r>
      <w:r w:rsidR="007545B6" w:rsidRPr="00AF4198">
        <w:rPr>
          <w:rFonts w:ascii="Arial" w:hAnsi="Arial" w:cs="Arial"/>
          <w:color w:val="auto"/>
          <w:sz w:val="22"/>
        </w:rPr>
        <w:t>July</w:t>
      </w:r>
      <w:r w:rsidR="00CA536B">
        <w:rPr>
          <w:rFonts w:ascii="Arial" w:hAnsi="Arial" w:cs="Arial"/>
          <w:color w:val="auto"/>
          <w:sz w:val="22"/>
        </w:rPr>
        <w:t xml:space="preserve"> 202</w:t>
      </w:r>
      <w:r w:rsidR="00A8184A">
        <w:rPr>
          <w:rFonts w:ascii="Arial" w:hAnsi="Arial" w:cs="Arial"/>
          <w:color w:val="auto"/>
          <w:sz w:val="22"/>
        </w:rPr>
        <w:t>4</w:t>
      </w:r>
      <w:r w:rsidR="00DA72ED" w:rsidRPr="00AF4198">
        <w:rPr>
          <w:rFonts w:ascii="Arial" w:hAnsi="Arial" w:cs="Arial"/>
          <w:color w:val="auto"/>
          <w:sz w:val="22"/>
        </w:rPr>
        <w:t xml:space="preserve">. </w:t>
      </w:r>
    </w:p>
    <w:p w14:paraId="7D931589" w14:textId="77777777" w:rsidR="001C7647" w:rsidRPr="00AF4198" w:rsidRDefault="001C7647" w:rsidP="001C7647">
      <w:pPr>
        <w:rPr>
          <w:rFonts w:ascii="Arial" w:hAnsi="Arial" w:cs="Arial"/>
          <w:b/>
          <w:color w:val="auto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360"/>
        <w:gridCol w:w="2919"/>
        <w:gridCol w:w="2838"/>
      </w:tblGrid>
      <w:tr w:rsidR="00AF4198" w:rsidRPr="00AF4198" w14:paraId="73B32C01" w14:textId="77777777" w:rsidTr="0068218F">
        <w:tc>
          <w:tcPr>
            <w:tcW w:w="2376" w:type="dxa"/>
            <w:shd w:val="clear" w:color="auto" w:fill="auto"/>
          </w:tcPr>
          <w:p w14:paraId="0EAE187E" w14:textId="77777777" w:rsidR="001C7647" w:rsidRPr="0018054D" w:rsidRDefault="001C7647" w:rsidP="006565B4">
            <w:pPr>
              <w:pStyle w:val="NoSpacing"/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</w:pPr>
            <w:r w:rsidRPr="0018054D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t>Year Group</w:t>
            </w:r>
          </w:p>
        </w:tc>
        <w:tc>
          <w:tcPr>
            <w:tcW w:w="2410" w:type="dxa"/>
            <w:shd w:val="clear" w:color="auto" w:fill="auto"/>
          </w:tcPr>
          <w:p w14:paraId="47EE46A8" w14:textId="77777777" w:rsidR="001C7647" w:rsidRPr="0018054D" w:rsidRDefault="001C7647" w:rsidP="006565B4">
            <w:pPr>
              <w:pStyle w:val="NoSpacing"/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</w:pPr>
            <w:r w:rsidRPr="0018054D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t>Class teacher</w:t>
            </w:r>
          </w:p>
        </w:tc>
        <w:tc>
          <w:tcPr>
            <w:tcW w:w="2977" w:type="dxa"/>
            <w:shd w:val="clear" w:color="auto" w:fill="auto"/>
          </w:tcPr>
          <w:p w14:paraId="1B196D4E" w14:textId="77777777" w:rsidR="001C7647" w:rsidRPr="0018054D" w:rsidRDefault="001C7647" w:rsidP="006565B4">
            <w:pPr>
              <w:pStyle w:val="NoSpacing"/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</w:pPr>
            <w:r w:rsidRPr="0018054D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t>Support Staff</w:t>
            </w:r>
          </w:p>
        </w:tc>
        <w:tc>
          <w:tcPr>
            <w:tcW w:w="2893" w:type="dxa"/>
            <w:shd w:val="clear" w:color="auto" w:fill="auto"/>
          </w:tcPr>
          <w:p w14:paraId="39830DBF" w14:textId="77777777" w:rsidR="001C7647" w:rsidRPr="0018054D" w:rsidRDefault="001C7647" w:rsidP="006565B4">
            <w:pPr>
              <w:pStyle w:val="NoSpacing"/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</w:pPr>
            <w:r w:rsidRPr="0018054D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t>Classroom</w:t>
            </w:r>
          </w:p>
        </w:tc>
      </w:tr>
      <w:tr w:rsidR="00AF4198" w:rsidRPr="00AF4198" w14:paraId="002A9A77" w14:textId="77777777" w:rsidTr="0068218F">
        <w:tc>
          <w:tcPr>
            <w:tcW w:w="2376" w:type="dxa"/>
            <w:shd w:val="clear" w:color="auto" w:fill="auto"/>
          </w:tcPr>
          <w:p w14:paraId="3BAC177A" w14:textId="77777777" w:rsidR="001C7647" w:rsidRPr="00AF4198" w:rsidRDefault="001C764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Reception</w:t>
            </w:r>
          </w:p>
        </w:tc>
        <w:tc>
          <w:tcPr>
            <w:tcW w:w="2410" w:type="dxa"/>
            <w:shd w:val="clear" w:color="auto" w:fill="auto"/>
          </w:tcPr>
          <w:p w14:paraId="540D7990" w14:textId="1C322E9B" w:rsidR="001C7647" w:rsidRPr="00A71A32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Ilett</w:t>
            </w:r>
            <w:r w:rsidR="00DB3261" w:rsidRPr="00A71A32">
              <w:rPr>
                <w:rFonts w:ascii="Arial" w:hAnsi="Arial" w:cs="Arial"/>
                <w:color w:val="auto"/>
                <w:sz w:val="22"/>
                <w:szCs w:val="24"/>
              </w:rPr>
              <w:t xml:space="preserve">  </w:t>
            </w:r>
            <w:r w:rsidR="00B84905" w:rsidRPr="00A71A32">
              <w:rPr>
                <w:rFonts w:ascii="Arial" w:hAnsi="Arial" w:cs="Arial"/>
                <w:color w:val="auto"/>
                <w:sz w:val="22"/>
                <w:szCs w:val="24"/>
              </w:rPr>
              <w:t xml:space="preserve"> </w:t>
            </w:r>
            <w:r w:rsidR="00513FC3" w:rsidRPr="00A71A32">
              <w:rPr>
                <w:rFonts w:ascii="Arial" w:hAnsi="Arial" w:cs="Arial"/>
                <w:color w:val="auto"/>
                <w:sz w:val="22"/>
                <w:szCs w:val="24"/>
              </w:rPr>
              <w:t xml:space="preserve"> </w:t>
            </w:r>
            <w:r w:rsidR="002F2348" w:rsidRPr="00A71A32">
              <w:rPr>
                <w:rFonts w:ascii="Arial" w:hAnsi="Arial" w:cs="Arial"/>
                <w:color w:val="auto"/>
                <w:sz w:val="22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3B6B01D2" w14:textId="77777777" w:rsidR="008B32F6" w:rsidRDefault="004C0196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71A32">
              <w:rPr>
                <w:rFonts w:ascii="Arial" w:hAnsi="Arial" w:cs="Arial"/>
                <w:color w:val="auto"/>
                <w:sz w:val="22"/>
                <w:szCs w:val="24"/>
              </w:rPr>
              <w:t xml:space="preserve">Miss </w:t>
            </w:r>
            <w:r w:rsidR="00CA6EC7">
              <w:rPr>
                <w:rFonts w:ascii="Arial" w:hAnsi="Arial" w:cs="Arial"/>
                <w:color w:val="auto"/>
                <w:sz w:val="22"/>
                <w:szCs w:val="24"/>
              </w:rPr>
              <w:t>Gibbs</w:t>
            </w:r>
          </w:p>
          <w:p w14:paraId="4B363C50" w14:textId="39AE22B2" w:rsidR="00CA6EC7" w:rsidRPr="00A71A32" w:rsidRDefault="001F6381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Da Sylva</w:t>
            </w:r>
          </w:p>
        </w:tc>
        <w:tc>
          <w:tcPr>
            <w:tcW w:w="2893" w:type="dxa"/>
            <w:shd w:val="clear" w:color="auto" w:fill="auto"/>
          </w:tcPr>
          <w:p w14:paraId="7AB4ABAA" w14:textId="77777777" w:rsidR="001C7647" w:rsidRPr="00AF4198" w:rsidRDefault="001C764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Reception classroom</w:t>
            </w:r>
          </w:p>
        </w:tc>
      </w:tr>
      <w:tr w:rsidR="00AF4198" w:rsidRPr="00AF4198" w14:paraId="1999AF17" w14:textId="77777777" w:rsidTr="0068218F">
        <w:tc>
          <w:tcPr>
            <w:tcW w:w="2376" w:type="dxa"/>
            <w:shd w:val="clear" w:color="auto" w:fill="auto"/>
          </w:tcPr>
          <w:p w14:paraId="7D746486" w14:textId="77777777" w:rsidR="001C7647" w:rsidRPr="00AF4198" w:rsidRDefault="001C764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1 </w:t>
            </w:r>
          </w:p>
        </w:tc>
        <w:tc>
          <w:tcPr>
            <w:tcW w:w="2410" w:type="dxa"/>
            <w:shd w:val="clear" w:color="auto" w:fill="auto"/>
          </w:tcPr>
          <w:p w14:paraId="754169B4" w14:textId="3E387230" w:rsidR="002C3D1B" w:rsidRPr="00A71A32" w:rsidRDefault="0091361F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Bellamy</w:t>
            </w:r>
          </w:p>
        </w:tc>
        <w:tc>
          <w:tcPr>
            <w:tcW w:w="2977" w:type="dxa"/>
            <w:shd w:val="clear" w:color="auto" w:fill="auto"/>
          </w:tcPr>
          <w:p w14:paraId="7148B099" w14:textId="77777777" w:rsidR="00A71A32" w:rsidRDefault="00CA6EC7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 xml:space="preserve">Miss Giddings </w:t>
            </w:r>
          </w:p>
          <w:p w14:paraId="1A6B345D" w14:textId="4F3A90FE" w:rsidR="003314EF" w:rsidRPr="00A71A32" w:rsidRDefault="003314EF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893" w:type="dxa"/>
            <w:shd w:val="clear" w:color="auto" w:fill="auto"/>
          </w:tcPr>
          <w:p w14:paraId="1DC49520" w14:textId="77777777" w:rsidR="001C7647" w:rsidRPr="00AF4198" w:rsidRDefault="001C764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</w:t>
            </w:r>
            <w:r w:rsidR="003B5F22" w:rsidRPr="00AF4198">
              <w:rPr>
                <w:rFonts w:ascii="Arial" w:hAnsi="Arial" w:cs="Arial"/>
                <w:color w:val="auto"/>
                <w:sz w:val="22"/>
                <w:szCs w:val="24"/>
              </w:rPr>
              <w:t>1 classroom</w:t>
            </w:r>
          </w:p>
        </w:tc>
      </w:tr>
      <w:tr w:rsidR="00AF4198" w:rsidRPr="00AF4198" w14:paraId="37316E29" w14:textId="77777777" w:rsidTr="0068218F">
        <w:tc>
          <w:tcPr>
            <w:tcW w:w="2376" w:type="dxa"/>
            <w:shd w:val="clear" w:color="auto" w:fill="auto"/>
          </w:tcPr>
          <w:p w14:paraId="37DEBD41" w14:textId="77777777" w:rsidR="001C7647" w:rsidRPr="00AF4198" w:rsidRDefault="001C764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2 </w:t>
            </w:r>
          </w:p>
        </w:tc>
        <w:tc>
          <w:tcPr>
            <w:tcW w:w="2410" w:type="dxa"/>
            <w:shd w:val="clear" w:color="auto" w:fill="auto"/>
          </w:tcPr>
          <w:p w14:paraId="126E6071" w14:textId="71A845B2" w:rsidR="00BA06D7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Harris</w:t>
            </w:r>
          </w:p>
          <w:p w14:paraId="770F2D6B" w14:textId="3CE047EB" w:rsidR="00795E1F" w:rsidRPr="00A71A32" w:rsidRDefault="00795E1F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A39F2A6" w14:textId="77777777" w:rsidR="00E971BC" w:rsidRDefault="00E971BC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Thomson</w:t>
            </w:r>
          </w:p>
          <w:p w14:paraId="0412BBBA" w14:textId="2AE5BABF" w:rsidR="00A71A32" w:rsidRPr="00A71A32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 xml:space="preserve">Ms Kaboqi </w:t>
            </w:r>
          </w:p>
        </w:tc>
        <w:tc>
          <w:tcPr>
            <w:tcW w:w="2893" w:type="dxa"/>
            <w:shd w:val="clear" w:color="auto" w:fill="auto"/>
          </w:tcPr>
          <w:p w14:paraId="5DB88A5D" w14:textId="77777777" w:rsidR="001C7647" w:rsidRDefault="003B5F22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2 </w:t>
            </w:r>
            <w:r w:rsidR="001C7647" w:rsidRPr="00AF4198">
              <w:rPr>
                <w:rFonts w:ascii="Arial" w:hAnsi="Arial" w:cs="Arial"/>
                <w:color w:val="auto"/>
                <w:sz w:val="22"/>
                <w:szCs w:val="24"/>
              </w:rPr>
              <w:t>classroom</w:t>
            </w:r>
          </w:p>
          <w:p w14:paraId="0BA0E9AE" w14:textId="77777777" w:rsidR="0018054D" w:rsidRPr="00AF4198" w:rsidRDefault="0018054D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</w:tr>
      <w:tr w:rsidR="00AF4198" w:rsidRPr="00AF4198" w14:paraId="400D1FD3" w14:textId="77777777" w:rsidTr="0068218F">
        <w:tc>
          <w:tcPr>
            <w:tcW w:w="2376" w:type="dxa"/>
            <w:shd w:val="clear" w:color="auto" w:fill="auto"/>
          </w:tcPr>
          <w:p w14:paraId="7E5BEC57" w14:textId="77777777" w:rsidR="005426A6" w:rsidRPr="00AF4198" w:rsidRDefault="005426A6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Year 3</w:t>
            </w:r>
          </w:p>
        </w:tc>
        <w:tc>
          <w:tcPr>
            <w:tcW w:w="2410" w:type="dxa"/>
            <w:shd w:val="clear" w:color="auto" w:fill="auto"/>
          </w:tcPr>
          <w:p w14:paraId="689ABC87" w14:textId="77777777" w:rsidR="005426A6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 xml:space="preserve">Mrs Murphy </w:t>
            </w:r>
          </w:p>
          <w:p w14:paraId="2786B074" w14:textId="0644F2F8" w:rsidR="00CA6EC7" w:rsidRPr="00A71A32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Barlow (trainee)</w:t>
            </w:r>
          </w:p>
        </w:tc>
        <w:tc>
          <w:tcPr>
            <w:tcW w:w="2977" w:type="dxa"/>
            <w:shd w:val="clear" w:color="auto" w:fill="auto"/>
          </w:tcPr>
          <w:p w14:paraId="33814AE7" w14:textId="77777777" w:rsidR="00923245" w:rsidRDefault="00CA6EC7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Tee</w:t>
            </w:r>
          </w:p>
          <w:p w14:paraId="3AC28C4E" w14:textId="20896D8F" w:rsidR="00A216A1" w:rsidRPr="00A71A32" w:rsidRDefault="00A216A1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Mrs Jablonskyte</w:t>
            </w:r>
          </w:p>
        </w:tc>
        <w:tc>
          <w:tcPr>
            <w:tcW w:w="2893" w:type="dxa"/>
            <w:shd w:val="clear" w:color="auto" w:fill="auto"/>
          </w:tcPr>
          <w:p w14:paraId="548D5AC9" w14:textId="77777777" w:rsidR="005426A6" w:rsidRPr="00AF4198" w:rsidRDefault="005426A6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</w:t>
            </w:r>
            <w:r w:rsidR="006565B4" w:rsidRPr="00AF4198">
              <w:rPr>
                <w:rFonts w:ascii="Arial" w:hAnsi="Arial" w:cs="Arial"/>
                <w:color w:val="auto"/>
                <w:sz w:val="22"/>
                <w:szCs w:val="24"/>
              </w:rPr>
              <w:t>3</w:t>
            </w: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 classroom</w:t>
            </w:r>
          </w:p>
          <w:p w14:paraId="4DE0B1AD" w14:textId="77777777" w:rsidR="005426A6" w:rsidRPr="00AF4198" w:rsidRDefault="005426A6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</w:tr>
      <w:tr w:rsidR="00AF4198" w:rsidRPr="00AF4198" w14:paraId="6AAA8D74" w14:textId="77777777" w:rsidTr="00307BA0">
        <w:trPr>
          <w:trHeight w:val="507"/>
        </w:trPr>
        <w:tc>
          <w:tcPr>
            <w:tcW w:w="2376" w:type="dxa"/>
            <w:shd w:val="clear" w:color="auto" w:fill="auto"/>
          </w:tcPr>
          <w:p w14:paraId="528AC3A8" w14:textId="77777777" w:rsidR="005426A6" w:rsidRPr="00AF4198" w:rsidRDefault="005426A6" w:rsidP="006565B4">
            <w:pPr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Year 4</w:t>
            </w:r>
          </w:p>
        </w:tc>
        <w:tc>
          <w:tcPr>
            <w:tcW w:w="2410" w:type="dxa"/>
            <w:shd w:val="clear" w:color="auto" w:fill="auto"/>
          </w:tcPr>
          <w:p w14:paraId="5D4DED0D" w14:textId="77777777" w:rsidR="00CA6EC7" w:rsidRDefault="00CA6EC7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Hewitt</w:t>
            </w:r>
          </w:p>
          <w:p w14:paraId="3080F45A" w14:textId="08D41B1C" w:rsidR="005426A6" w:rsidRPr="00A71A32" w:rsidRDefault="005426A6" w:rsidP="006565B4">
            <w:pPr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DB57B2A" w14:textId="4DE40E03" w:rsidR="00437572" w:rsidRPr="00A71A32" w:rsidRDefault="0032210D" w:rsidP="00307BA0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 xml:space="preserve">Mrs </w:t>
            </w:r>
            <w:r w:rsidR="00604F2D">
              <w:rPr>
                <w:rFonts w:ascii="Arial" w:hAnsi="Arial" w:cs="Arial"/>
                <w:color w:val="auto"/>
                <w:sz w:val="22"/>
                <w:szCs w:val="24"/>
              </w:rPr>
              <w:t>Rehma</w:t>
            </w:r>
            <w:r w:rsidR="00307BA0">
              <w:rPr>
                <w:rFonts w:ascii="Arial" w:hAnsi="Arial" w:cs="Arial"/>
                <w:color w:val="auto"/>
                <w:sz w:val="22"/>
                <w:szCs w:val="24"/>
              </w:rPr>
              <w:t>n</w:t>
            </w:r>
          </w:p>
        </w:tc>
        <w:tc>
          <w:tcPr>
            <w:tcW w:w="2893" w:type="dxa"/>
            <w:shd w:val="clear" w:color="auto" w:fill="auto"/>
          </w:tcPr>
          <w:p w14:paraId="2642C5CA" w14:textId="77777777" w:rsidR="005426A6" w:rsidRPr="00AF4198" w:rsidRDefault="006565B4" w:rsidP="006565B4">
            <w:pPr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Year 4 classroom</w:t>
            </w:r>
          </w:p>
        </w:tc>
      </w:tr>
      <w:tr w:rsidR="00AF4198" w:rsidRPr="00AF4198" w14:paraId="29AD4625" w14:textId="77777777" w:rsidTr="0068218F">
        <w:tc>
          <w:tcPr>
            <w:tcW w:w="2376" w:type="dxa"/>
            <w:shd w:val="clear" w:color="auto" w:fill="auto"/>
          </w:tcPr>
          <w:p w14:paraId="2C018863" w14:textId="77777777" w:rsidR="00CD7780" w:rsidRPr="00AF4198" w:rsidRDefault="00CD7780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Year 5</w:t>
            </w:r>
          </w:p>
        </w:tc>
        <w:tc>
          <w:tcPr>
            <w:tcW w:w="2410" w:type="dxa"/>
            <w:shd w:val="clear" w:color="auto" w:fill="auto"/>
          </w:tcPr>
          <w:p w14:paraId="261AC8FB" w14:textId="77777777" w:rsidR="00A71A32" w:rsidRDefault="00CA6EC7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Mr McEvoy</w:t>
            </w:r>
          </w:p>
          <w:p w14:paraId="51DA115C" w14:textId="2E6DBF2D" w:rsidR="00CA6EC7" w:rsidRPr="00A71A32" w:rsidRDefault="00CA6EC7" w:rsidP="00CA6EC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A169250" w14:textId="77777777" w:rsidR="0002134F" w:rsidRDefault="00CA6EC7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Mrs Dobre</w:t>
            </w:r>
            <w:r w:rsidR="0002134F">
              <w:rPr>
                <w:rFonts w:ascii="Arial" w:hAnsi="Arial" w:cs="Arial"/>
                <w:color w:val="auto"/>
                <w:sz w:val="22"/>
                <w:szCs w:val="24"/>
              </w:rPr>
              <w:t xml:space="preserve"> </w:t>
            </w:r>
          </w:p>
          <w:p w14:paraId="5AAEC105" w14:textId="6BF5A70D" w:rsidR="0032210D" w:rsidRPr="00A71A32" w:rsidRDefault="0002134F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Blackwell</w:t>
            </w:r>
          </w:p>
        </w:tc>
        <w:tc>
          <w:tcPr>
            <w:tcW w:w="2893" w:type="dxa"/>
            <w:shd w:val="clear" w:color="auto" w:fill="auto"/>
          </w:tcPr>
          <w:p w14:paraId="7D2FB12F" w14:textId="77777777" w:rsidR="00CD7780" w:rsidRPr="00AF4198" w:rsidRDefault="007545B6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</w:t>
            </w:r>
            <w:r w:rsidR="006565B4"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5 </w:t>
            </w: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classroom</w:t>
            </w:r>
          </w:p>
        </w:tc>
      </w:tr>
      <w:tr w:rsidR="00AF4198" w:rsidRPr="00AF4198" w14:paraId="28B950A6" w14:textId="77777777" w:rsidTr="0068218F">
        <w:tc>
          <w:tcPr>
            <w:tcW w:w="2376" w:type="dxa"/>
            <w:shd w:val="clear" w:color="auto" w:fill="auto"/>
          </w:tcPr>
          <w:p w14:paraId="7768CCD5" w14:textId="77777777" w:rsidR="00CD7780" w:rsidRPr="00AF4198" w:rsidRDefault="00CD7780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Year 6</w:t>
            </w:r>
          </w:p>
        </w:tc>
        <w:tc>
          <w:tcPr>
            <w:tcW w:w="2410" w:type="dxa"/>
            <w:shd w:val="clear" w:color="auto" w:fill="auto"/>
          </w:tcPr>
          <w:p w14:paraId="2782C750" w14:textId="699A5055" w:rsidR="00184B57" w:rsidRDefault="009003C0" w:rsidP="00184B5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</w:t>
            </w:r>
            <w:r w:rsidR="00184B57">
              <w:rPr>
                <w:rFonts w:ascii="Arial" w:hAnsi="Arial" w:cs="Arial"/>
                <w:color w:val="auto"/>
                <w:sz w:val="22"/>
                <w:szCs w:val="24"/>
              </w:rPr>
              <w:t>iss Parkins</w:t>
            </w:r>
          </w:p>
          <w:p w14:paraId="7A2F05CE" w14:textId="6C9D0A14" w:rsidR="009003C0" w:rsidRPr="00A71A32" w:rsidRDefault="009003C0" w:rsidP="00C91E41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3B21E9CD" w14:textId="77777777" w:rsidR="0002134F" w:rsidRDefault="0002134F" w:rsidP="0002134F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 xml:space="preserve">Mrs Dobre </w:t>
            </w:r>
          </w:p>
          <w:p w14:paraId="5CE26AE5" w14:textId="1F1331FE" w:rsidR="006565B4" w:rsidRPr="00A71A32" w:rsidRDefault="0002134F" w:rsidP="0002134F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Blackwell</w:t>
            </w:r>
          </w:p>
        </w:tc>
        <w:tc>
          <w:tcPr>
            <w:tcW w:w="2893" w:type="dxa"/>
            <w:shd w:val="clear" w:color="auto" w:fill="auto"/>
          </w:tcPr>
          <w:p w14:paraId="2E388C87" w14:textId="77777777" w:rsidR="00CD7780" w:rsidRDefault="00CD7780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Year </w:t>
            </w:r>
            <w:r w:rsidR="006565B4" w:rsidRPr="00AF4198">
              <w:rPr>
                <w:rFonts w:ascii="Arial" w:hAnsi="Arial" w:cs="Arial"/>
                <w:color w:val="auto"/>
                <w:sz w:val="22"/>
                <w:szCs w:val="24"/>
              </w:rPr>
              <w:t>6</w:t>
            </w:r>
            <w:r w:rsidR="007545B6" w:rsidRPr="00AF4198">
              <w:rPr>
                <w:rFonts w:ascii="Arial" w:hAnsi="Arial" w:cs="Arial"/>
                <w:color w:val="auto"/>
                <w:sz w:val="22"/>
                <w:szCs w:val="24"/>
              </w:rPr>
              <w:t xml:space="preserve"> </w:t>
            </w:r>
            <w:r w:rsidRPr="00AF4198">
              <w:rPr>
                <w:rFonts w:ascii="Arial" w:hAnsi="Arial" w:cs="Arial"/>
                <w:color w:val="auto"/>
                <w:sz w:val="22"/>
                <w:szCs w:val="24"/>
              </w:rPr>
              <w:t>classroom</w:t>
            </w:r>
          </w:p>
          <w:p w14:paraId="752BB485" w14:textId="424A0F44" w:rsidR="00A71A32" w:rsidRPr="00AF4198" w:rsidRDefault="00A71A32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</w:tr>
      <w:tr w:rsidR="003F6FB8" w:rsidRPr="00AF4198" w14:paraId="3D32F73A" w14:textId="77777777" w:rsidTr="0068218F">
        <w:tc>
          <w:tcPr>
            <w:tcW w:w="2376" w:type="dxa"/>
            <w:shd w:val="clear" w:color="auto" w:fill="auto"/>
          </w:tcPr>
          <w:p w14:paraId="1A25EA00" w14:textId="77777777" w:rsidR="003F6FB8" w:rsidRDefault="003F6FB8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Intervention teacher</w:t>
            </w:r>
          </w:p>
          <w:p w14:paraId="0D6EFB7C" w14:textId="1AAB41F1" w:rsidR="003F6FB8" w:rsidRPr="00AF4198" w:rsidRDefault="003F6FB8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5B273EC" w14:textId="4E836AB7" w:rsidR="003F6FB8" w:rsidRDefault="003F6FB8" w:rsidP="00184B57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  <w:r>
              <w:rPr>
                <w:rFonts w:ascii="Arial" w:hAnsi="Arial" w:cs="Arial"/>
                <w:color w:val="auto"/>
                <w:sz w:val="22"/>
                <w:szCs w:val="24"/>
              </w:rPr>
              <w:t>Miss Evans</w:t>
            </w:r>
          </w:p>
        </w:tc>
        <w:tc>
          <w:tcPr>
            <w:tcW w:w="2977" w:type="dxa"/>
            <w:shd w:val="clear" w:color="auto" w:fill="auto"/>
          </w:tcPr>
          <w:p w14:paraId="5A16278F" w14:textId="77777777" w:rsidR="003F6FB8" w:rsidRDefault="003F6FB8" w:rsidP="0002134F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  <w:tc>
          <w:tcPr>
            <w:tcW w:w="2893" w:type="dxa"/>
            <w:shd w:val="clear" w:color="auto" w:fill="auto"/>
          </w:tcPr>
          <w:p w14:paraId="1EF8787C" w14:textId="77777777" w:rsidR="003F6FB8" w:rsidRPr="00AF4198" w:rsidRDefault="003F6FB8" w:rsidP="006565B4">
            <w:pPr>
              <w:pStyle w:val="NoSpacing"/>
              <w:rPr>
                <w:rFonts w:ascii="Arial" w:hAnsi="Arial" w:cs="Arial"/>
                <w:color w:val="auto"/>
                <w:sz w:val="22"/>
                <w:szCs w:val="24"/>
              </w:rPr>
            </w:pPr>
          </w:p>
        </w:tc>
      </w:tr>
    </w:tbl>
    <w:p w14:paraId="4EFDFB9D" w14:textId="77777777" w:rsidR="00A71A32" w:rsidRPr="00AF4198" w:rsidRDefault="00A71A32" w:rsidP="001C7647">
      <w:pPr>
        <w:rPr>
          <w:rFonts w:ascii="Arial" w:hAnsi="Arial" w:cs="Arial"/>
          <w:color w:val="auto"/>
          <w:sz w:val="22"/>
        </w:rPr>
      </w:pPr>
    </w:p>
    <w:p w14:paraId="06A2F0C7" w14:textId="0AE55F94" w:rsidR="007545B6" w:rsidRPr="00AF4198" w:rsidRDefault="007545B6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b/>
          <w:bCs/>
          <w:color w:val="auto"/>
          <w:sz w:val="22"/>
        </w:rPr>
        <w:t>New staff:</w:t>
      </w:r>
      <w:r w:rsidRPr="00AF4198">
        <w:rPr>
          <w:rFonts w:ascii="Arial" w:hAnsi="Arial" w:cs="Arial"/>
          <w:color w:val="auto"/>
          <w:sz w:val="22"/>
        </w:rPr>
        <w:t xml:space="preserve"> We welcome </w:t>
      </w:r>
      <w:r w:rsidR="00A71A32">
        <w:rPr>
          <w:rFonts w:ascii="Arial" w:hAnsi="Arial" w:cs="Arial"/>
          <w:color w:val="auto"/>
          <w:sz w:val="22"/>
        </w:rPr>
        <w:t>two</w:t>
      </w:r>
      <w:r w:rsidR="006565B4" w:rsidRPr="00AF4198">
        <w:rPr>
          <w:rFonts w:ascii="Arial" w:hAnsi="Arial" w:cs="Arial"/>
          <w:color w:val="auto"/>
          <w:sz w:val="22"/>
        </w:rPr>
        <w:t xml:space="preserve"> new</w:t>
      </w:r>
      <w:r w:rsidRPr="00AF4198">
        <w:rPr>
          <w:rFonts w:ascii="Arial" w:hAnsi="Arial" w:cs="Arial"/>
          <w:color w:val="auto"/>
          <w:sz w:val="22"/>
        </w:rPr>
        <w:t xml:space="preserve"> teacher</w:t>
      </w:r>
      <w:r w:rsidR="000F017A">
        <w:rPr>
          <w:rFonts w:ascii="Arial" w:hAnsi="Arial" w:cs="Arial"/>
          <w:color w:val="auto"/>
          <w:sz w:val="22"/>
        </w:rPr>
        <w:t>s</w:t>
      </w:r>
      <w:r w:rsidRPr="00AF4198">
        <w:rPr>
          <w:rFonts w:ascii="Arial" w:hAnsi="Arial" w:cs="Arial"/>
          <w:color w:val="auto"/>
          <w:sz w:val="22"/>
        </w:rPr>
        <w:t xml:space="preserve"> to Bishop Creighton in September – </w:t>
      </w:r>
      <w:r w:rsidR="00CC7FF6">
        <w:rPr>
          <w:rFonts w:ascii="Arial" w:hAnsi="Arial" w:cs="Arial"/>
          <w:color w:val="auto"/>
          <w:sz w:val="22"/>
        </w:rPr>
        <w:t>Mr McEvoy</w:t>
      </w:r>
      <w:r w:rsidR="009202EC">
        <w:rPr>
          <w:rFonts w:ascii="Arial" w:hAnsi="Arial" w:cs="Arial"/>
          <w:color w:val="auto"/>
          <w:sz w:val="22"/>
        </w:rPr>
        <w:t xml:space="preserve"> </w:t>
      </w:r>
      <w:r w:rsidR="00CC7FF6">
        <w:rPr>
          <w:rFonts w:ascii="Arial" w:hAnsi="Arial" w:cs="Arial"/>
          <w:color w:val="auto"/>
          <w:sz w:val="22"/>
        </w:rPr>
        <w:t>and</w:t>
      </w:r>
      <w:r w:rsidR="00A216A1">
        <w:rPr>
          <w:rFonts w:ascii="Arial" w:hAnsi="Arial" w:cs="Arial"/>
          <w:color w:val="auto"/>
          <w:sz w:val="22"/>
        </w:rPr>
        <w:t xml:space="preserve"> Miss Bellamy.</w:t>
      </w:r>
      <w:r w:rsidR="00CC7FF6">
        <w:rPr>
          <w:rFonts w:ascii="Arial" w:hAnsi="Arial" w:cs="Arial"/>
          <w:color w:val="auto"/>
          <w:sz w:val="22"/>
        </w:rPr>
        <w:t xml:space="preserve"> </w:t>
      </w:r>
      <w:r w:rsidR="006432BA">
        <w:rPr>
          <w:rFonts w:ascii="Arial" w:hAnsi="Arial" w:cs="Arial"/>
          <w:color w:val="auto"/>
          <w:sz w:val="22"/>
        </w:rPr>
        <w:t>We also welcome t</w:t>
      </w:r>
      <w:r w:rsidR="00962A56">
        <w:rPr>
          <w:rFonts w:ascii="Arial" w:hAnsi="Arial" w:cs="Arial"/>
          <w:color w:val="auto"/>
          <w:sz w:val="22"/>
        </w:rPr>
        <w:t>w</w:t>
      </w:r>
      <w:r w:rsidR="006432BA">
        <w:rPr>
          <w:rFonts w:ascii="Arial" w:hAnsi="Arial" w:cs="Arial"/>
          <w:color w:val="auto"/>
          <w:sz w:val="22"/>
        </w:rPr>
        <w:t xml:space="preserve">o new teaching assistants: Miss Da Sylva and Miss Thomson. </w:t>
      </w:r>
    </w:p>
    <w:p w14:paraId="33FBBEE9" w14:textId="77777777" w:rsidR="00CB238C" w:rsidRPr="003F6FB8" w:rsidRDefault="00CB238C" w:rsidP="001C7647">
      <w:pPr>
        <w:rPr>
          <w:rFonts w:ascii="Arial" w:hAnsi="Arial" w:cs="Arial"/>
          <w:b/>
          <w:color w:val="auto"/>
          <w:sz w:val="10"/>
          <w:szCs w:val="10"/>
        </w:rPr>
      </w:pPr>
    </w:p>
    <w:p w14:paraId="5BD7C876" w14:textId="5E5D12E2" w:rsidR="00E764F5" w:rsidRPr="00AF4198" w:rsidRDefault="001C7647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b/>
          <w:color w:val="auto"/>
          <w:sz w:val="22"/>
        </w:rPr>
        <w:t>Other staff changes:</w:t>
      </w:r>
      <w:r w:rsidR="0039726B" w:rsidRPr="00AF4198">
        <w:rPr>
          <w:rFonts w:ascii="Arial" w:hAnsi="Arial" w:cs="Arial"/>
          <w:b/>
          <w:color w:val="auto"/>
          <w:sz w:val="22"/>
        </w:rPr>
        <w:t xml:space="preserve"> </w:t>
      </w:r>
      <w:r w:rsidR="00A71A32">
        <w:rPr>
          <w:rFonts w:ascii="Arial" w:hAnsi="Arial" w:cs="Arial"/>
          <w:color w:val="auto"/>
          <w:sz w:val="22"/>
        </w:rPr>
        <w:t xml:space="preserve">Mrs Baxter </w:t>
      </w:r>
      <w:r w:rsidR="00CC7FF6">
        <w:rPr>
          <w:rFonts w:ascii="Arial" w:hAnsi="Arial" w:cs="Arial"/>
          <w:color w:val="auto"/>
          <w:sz w:val="22"/>
        </w:rPr>
        <w:t>and Miss Partyka will be leaving us</w:t>
      </w:r>
      <w:r w:rsidR="00240541">
        <w:rPr>
          <w:rFonts w:ascii="Arial" w:hAnsi="Arial" w:cs="Arial"/>
          <w:color w:val="auto"/>
          <w:sz w:val="22"/>
        </w:rPr>
        <w:t xml:space="preserve">. We </w:t>
      </w:r>
      <w:r w:rsidR="00581130">
        <w:rPr>
          <w:rFonts w:ascii="Arial" w:hAnsi="Arial" w:cs="Arial"/>
          <w:color w:val="auto"/>
          <w:sz w:val="22"/>
        </w:rPr>
        <w:t xml:space="preserve">thank them for their contributions to the academy in previous years and </w:t>
      </w:r>
      <w:r w:rsidR="00240541">
        <w:rPr>
          <w:rFonts w:ascii="Arial" w:hAnsi="Arial" w:cs="Arial"/>
          <w:color w:val="auto"/>
          <w:sz w:val="22"/>
        </w:rPr>
        <w:t>wish them all the best in their</w:t>
      </w:r>
      <w:r w:rsidR="00581130">
        <w:rPr>
          <w:rFonts w:ascii="Arial" w:hAnsi="Arial" w:cs="Arial"/>
          <w:color w:val="auto"/>
          <w:sz w:val="22"/>
        </w:rPr>
        <w:t xml:space="preserve"> futures. </w:t>
      </w:r>
      <w:r w:rsidR="009C4876">
        <w:rPr>
          <w:rFonts w:ascii="Arial" w:hAnsi="Arial" w:cs="Arial"/>
          <w:color w:val="auto"/>
          <w:sz w:val="22"/>
        </w:rPr>
        <w:t xml:space="preserve">Miss Barlow will begin her teacher training this year </w:t>
      </w:r>
      <w:r w:rsidR="0078289A">
        <w:rPr>
          <w:rFonts w:ascii="Arial" w:hAnsi="Arial" w:cs="Arial"/>
          <w:color w:val="auto"/>
          <w:sz w:val="22"/>
        </w:rPr>
        <w:t xml:space="preserve">with us and </w:t>
      </w:r>
      <w:r w:rsidR="00581130">
        <w:rPr>
          <w:rFonts w:ascii="Arial" w:hAnsi="Arial" w:cs="Arial"/>
          <w:color w:val="auto"/>
          <w:sz w:val="22"/>
        </w:rPr>
        <w:t xml:space="preserve">Miss Snell will be </w:t>
      </w:r>
      <w:r w:rsidR="008F1F7B">
        <w:rPr>
          <w:rFonts w:ascii="Arial" w:hAnsi="Arial" w:cs="Arial"/>
          <w:color w:val="auto"/>
          <w:sz w:val="22"/>
        </w:rPr>
        <w:t xml:space="preserve">going on </w:t>
      </w:r>
      <w:r w:rsidR="00A71A32">
        <w:rPr>
          <w:rFonts w:ascii="Arial" w:hAnsi="Arial" w:cs="Arial"/>
          <w:color w:val="auto"/>
          <w:sz w:val="22"/>
        </w:rPr>
        <w:t>maternity leave</w:t>
      </w:r>
      <w:r w:rsidR="008F1F7B">
        <w:rPr>
          <w:rFonts w:ascii="Arial" w:hAnsi="Arial" w:cs="Arial"/>
          <w:color w:val="auto"/>
          <w:sz w:val="22"/>
        </w:rPr>
        <w:t xml:space="preserve"> in September</w:t>
      </w:r>
      <w:r w:rsidR="00A71A32">
        <w:rPr>
          <w:rFonts w:ascii="Arial" w:hAnsi="Arial" w:cs="Arial"/>
          <w:color w:val="auto"/>
          <w:sz w:val="22"/>
        </w:rPr>
        <w:t xml:space="preserve"> – she will be back</w:t>
      </w:r>
      <w:r w:rsidR="008F1F7B">
        <w:rPr>
          <w:rFonts w:ascii="Arial" w:hAnsi="Arial" w:cs="Arial"/>
          <w:color w:val="auto"/>
          <w:sz w:val="22"/>
        </w:rPr>
        <w:t xml:space="preserve"> later on in the academic year.</w:t>
      </w:r>
      <w:r w:rsidR="006B640A">
        <w:rPr>
          <w:rFonts w:ascii="Arial" w:hAnsi="Arial" w:cs="Arial"/>
          <w:color w:val="auto"/>
          <w:sz w:val="22"/>
        </w:rPr>
        <w:t xml:space="preserve"> </w:t>
      </w:r>
      <w:r w:rsidR="00C417C4">
        <w:rPr>
          <w:rFonts w:ascii="Arial" w:hAnsi="Arial" w:cs="Arial"/>
          <w:color w:val="auto"/>
          <w:sz w:val="22"/>
        </w:rPr>
        <w:t xml:space="preserve">From September, </w:t>
      </w:r>
      <w:r w:rsidR="002B17C3">
        <w:rPr>
          <w:rFonts w:ascii="Arial" w:hAnsi="Arial" w:cs="Arial"/>
          <w:color w:val="auto"/>
          <w:sz w:val="22"/>
        </w:rPr>
        <w:t xml:space="preserve">Mrs Baldock will be </w:t>
      </w:r>
      <w:r w:rsidR="00C417C4">
        <w:rPr>
          <w:rFonts w:ascii="Arial" w:hAnsi="Arial" w:cs="Arial"/>
          <w:color w:val="auto"/>
          <w:sz w:val="22"/>
        </w:rPr>
        <w:t>carrying out her</w:t>
      </w:r>
      <w:r w:rsidR="002B17C3">
        <w:rPr>
          <w:rFonts w:ascii="Arial" w:hAnsi="Arial" w:cs="Arial"/>
          <w:color w:val="auto"/>
          <w:sz w:val="22"/>
        </w:rPr>
        <w:t xml:space="preserve"> </w:t>
      </w:r>
      <w:r w:rsidR="00C417C4">
        <w:rPr>
          <w:rFonts w:ascii="Arial" w:hAnsi="Arial" w:cs="Arial"/>
          <w:color w:val="auto"/>
          <w:sz w:val="22"/>
        </w:rPr>
        <w:t>A</w:t>
      </w:r>
      <w:r w:rsidR="002B17C3">
        <w:rPr>
          <w:rFonts w:ascii="Arial" w:hAnsi="Arial" w:cs="Arial"/>
          <w:color w:val="auto"/>
          <w:sz w:val="22"/>
        </w:rPr>
        <w:t xml:space="preserve">ssistant </w:t>
      </w:r>
      <w:r w:rsidR="00C417C4">
        <w:rPr>
          <w:rFonts w:ascii="Arial" w:hAnsi="Arial" w:cs="Arial"/>
          <w:color w:val="auto"/>
          <w:sz w:val="22"/>
        </w:rPr>
        <w:t xml:space="preserve">Principal </w:t>
      </w:r>
      <w:r w:rsidR="002B17C3">
        <w:rPr>
          <w:rFonts w:ascii="Arial" w:hAnsi="Arial" w:cs="Arial"/>
          <w:color w:val="auto"/>
          <w:sz w:val="22"/>
        </w:rPr>
        <w:t>role</w:t>
      </w:r>
      <w:r w:rsidR="004F4A87">
        <w:rPr>
          <w:rFonts w:ascii="Arial" w:hAnsi="Arial" w:cs="Arial"/>
          <w:color w:val="auto"/>
          <w:sz w:val="22"/>
        </w:rPr>
        <w:t xml:space="preserve"> out of</w:t>
      </w:r>
      <w:r w:rsidR="005360E2">
        <w:rPr>
          <w:rFonts w:ascii="Arial" w:hAnsi="Arial" w:cs="Arial"/>
          <w:color w:val="auto"/>
          <w:sz w:val="22"/>
        </w:rPr>
        <w:t xml:space="preserve"> </w:t>
      </w:r>
      <w:r w:rsidR="004F4A87">
        <w:rPr>
          <w:rFonts w:ascii="Arial" w:hAnsi="Arial" w:cs="Arial"/>
          <w:color w:val="auto"/>
          <w:sz w:val="22"/>
        </w:rPr>
        <w:t>class</w:t>
      </w:r>
      <w:r w:rsidR="005360E2">
        <w:rPr>
          <w:rFonts w:ascii="Arial" w:hAnsi="Arial" w:cs="Arial"/>
          <w:color w:val="auto"/>
          <w:sz w:val="22"/>
        </w:rPr>
        <w:t>,</w:t>
      </w:r>
      <w:r w:rsidR="004F4A87">
        <w:rPr>
          <w:rFonts w:ascii="Arial" w:hAnsi="Arial" w:cs="Arial"/>
          <w:color w:val="auto"/>
          <w:sz w:val="22"/>
        </w:rPr>
        <w:t xml:space="preserve"> full time</w:t>
      </w:r>
      <w:r w:rsidR="002B17C3">
        <w:rPr>
          <w:rFonts w:ascii="Arial" w:hAnsi="Arial" w:cs="Arial"/>
          <w:color w:val="auto"/>
          <w:sz w:val="22"/>
        </w:rPr>
        <w:t xml:space="preserve"> </w:t>
      </w:r>
      <w:r w:rsidR="00C417C4">
        <w:rPr>
          <w:rFonts w:ascii="Arial" w:hAnsi="Arial" w:cs="Arial"/>
          <w:color w:val="auto"/>
          <w:sz w:val="22"/>
        </w:rPr>
        <w:t>in Miss Snell’s absence.</w:t>
      </w:r>
    </w:p>
    <w:p w14:paraId="00322C37" w14:textId="77777777" w:rsidR="00903F89" w:rsidRPr="00AF4198" w:rsidRDefault="00903F89" w:rsidP="001C7647">
      <w:pPr>
        <w:rPr>
          <w:rFonts w:ascii="Arial" w:hAnsi="Arial" w:cs="Arial"/>
          <w:color w:val="auto"/>
          <w:sz w:val="22"/>
        </w:rPr>
      </w:pPr>
    </w:p>
    <w:p w14:paraId="438F5F23" w14:textId="38A268F0" w:rsidR="00D03AA1" w:rsidRPr="00AF4198" w:rsidRDefault="002B7C59" w:rsidP="001C7647">
      <w:pPr>
        <w:rPr>
          <w:rFonts w:ascii="Arial" w:hAnsi="Arial" w:cs="Arial"/>
          <w:b/>
          <w:color w:val="auto"/>
          <w:sz w:val="22"/>
        </w:rPr>
      </w:pPr>
      <w:r w:rsidRPr="00AF4198">
        <w:rPr>
          <w:rFonts w:ascii="Arial" w:hAnsi="Arial" w:cs="Arial"/>
          <w:b/>
          <w:color w:val="auto"/>
          <w:sz w:val="22"/>
        </w:rPr>
        <w:t>Move up Day</w:t>
      </w:r>
      <w:r w:rsidR="00D03AA1">
        <w:rPr>
          <w:rFonts w:ascii="Arial" w:hAnsi="Arial" w:cs="Arial"/>
          <w:b/>
          <w:color w:val="auto"/>
          <w:sz w:val="22"/>
        </w:rPr>
        <w:t>:</w:t>
      </w:r>
    </w:p>
    <w:p w14:paraId="6881D95A" w14:textId="0A5DD011" w:rsidR="002B7C59" w:rsidRPr="00AF4198" w:rsidRDefault="002B7C59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bCs/>
          <w:color w:val="auto"/>
          <w:sz w:val="22"/>
        </w:rPr>
        <w:t xml:space="preserve">Children will get the opportunity to spend some time with their new class teacher on Wednesday, </w:t>
      </w:r>
      <w:r w:rsidR="009C4876">
        <w:rPr>
          <w:rFonts w:ascii="Arial" w:hAnsi="Arial" w:cs="Arial"/>
          <w:bCs/>
          <w:color w:val="auto"/>
          <w:sz w:val="22"/>
        </w:rPr>
        <w:t>3</w:t>
      </w:r>
      <w:r w:rsidR="006565B4" w:rsidRPr="00AF4198">
        <w:rPr>
          <w:rFonts w:ascii="Arial" w:hAnsi="Arial" w:cs="Arial"/>
          <w:bCs/>
          <w:color w:val="auto"/>
          <w:sz w:val="22"/>
        </w:rPr>
        <w:t xml:space="preserve"> </w:t>
      </w:r>
      <w:r w:rsidRPr="00AF4198">
        <w:rPr>
          <w:rFonts w:ascii="Arial" w:hAnsi="Arial" w:cs="Arial"/>
          <w:bCs/>
          <w:color w:val="auto"/>
          <w:sz w:val="22"/>
        </w:rPr>
        <w:t xml:space="preserve">July. </w:t>
      </w:r>
    </w:p>
    <w:p w14:paraId="587C527F" w14:textId="77777777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>May I take this opportunity to thank you for your continued support of our academy.</w:t>
      </w:r>
    </w:p>
    <w:p w14:paraId="3475B531" w14:textId="77777777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</w:p>
    <w:p w14:paraId="22B4F796" w14:textId="77777777" w:rsidR="001C7647" w:rsidRPr="00AF4198" w:rsidRDefault="001C7647" w:rsidP="001C7647">
      <w:pPr>
        <w:rPr>
          <w:rFonts w:ascii="Arial" w:hAnsi="Arial" w:cs="Arial"/>
          <w:color w:val="auto"/>
          <w:sz w:val="22"/>
        </w:rPr>
      </w:pPr>
      <w:r w:rsidRPr="00AF4198">
        <w:rPr>
          <w:rFonts w:ascii="Arial" w:hAnsi="Arial" w:cs="Arial"/>
          <w:color w:val="auto"/>
          <w:sz w:val="22"/>
        </w:rPr>
        <w:t xml:space="preserve">Yours sincerely,  </w:t>
      </w:r>
    </w:p>
    <w:p w14:paraId="138B06B8" w14:textId="32BD5584" w:rsidR="001C7647" w:rsidRDefault="001C7647" w:rsidP="001C7647">
      <w:pPr>
        <w:rPr>
          <w:rFonts w:ascii="Arial" w:hAnsi="Arial" w:cs="Arial"/>
          <w:noProof/>
          <w:color w:val="auto"/>
          <w:sz w:val="22"/>
        </w:rPr>
      </w:pPr>
    </w:p>
    <w:p w14:paraId="52D0EB68" w14:textId="49074CE0" w:rsidR="0078289A" w:rsidRDefault="002C489B" w:rsidP="001C7647">
      <w:pPr>
        <w:rPr>
          <w:rFonts w:ascii="Arial" w:hAnsi="Arial" w:cs="Arial"/>
          <w:noProof/>
          <w:color w:val="auto"/>
          <w:sz w:val="22"/>
        </w:rPr>
      </w:pPr>
      <w:r>
        <w:rPr>
          <w:rFonts w:asciiTheme="minorHAnsi" w:hAnsiTheme="minorHAnsi" w:cstheme="minorHAnsi"/>
          <w:i/>
          <w:noProof/>
          <w:spacing w:val="-2"/>
          <w:sz w:val="28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32A8D29A" wp14:editId="2AB4841E">
                <wp:simplePos x="0" y="0"/>
                <wp:positionH relativeFrom="column">
                  <wp:posOffset>14868</wp:posOffset>
                </wp:positionH>
                <wp:positionV relativeFrom="paragraph">
                  <wp:posOffset>-106045</wp:posOffset>
                </wp:positionV>
                <wp:extent cx="1269000" cy="385920"/>
                <wp:effectExtent l="38100" t="38100" r="0" b="3365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269000" cy="385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57AE2B2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4" o:spid="_x0000_s1026" type="#_x0000_t75" style="position:absolute;margin-left:.8pt;margin-top:-8.7pt;width:100.6pt;height:31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">
                <v:imagedata r:id="rId10" o:title=""/>
              </v:shape>
            </w:pict>
          </mc:Fallback>
        </mc:AlternateContent>
      </w:r>
    </w:p>
    <w:p w14:paraId="36550E8D" w14:textId="67EEA39B" w:rsidR="0078289A" w:rsidRPr="00AF4198" w:rsidRDefault="0078289A" w:rsidP="001C7647">
      <w:pPr>
        <w:rPr>
          <w:rFonts w:ascii="Arial" w:hAnsi="Arial" w:cs="Arial"/>
          <w:color w:val="auto"/>
          <w:sz w:val="22"/>
        </w:rPr>
      </w:pPr>
    </w:p>
    <w:p w14:paraId="578D706C" w14:textId="06A31FDA" w:rsidR="003B5F22" w:rsidRPr="00AF4198" w:rsidRDefault="009C4876" w:rsidP="001C7647">
      <w:pPr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Miss K Snell</w:t>
      </w:r>
    </w:p>
    <w:p w14:paraId="681EC62F" w14:textId="034E9192" w:rsidR="009E1B5F" w:rsidRPr="00AF4198" w:rsidRDefault="009C4876" w:rsidP="00F53D2C">
      <w:pPr>
        <w:rPr>
          <w:rFonts w:ascii="Arial" w:hAnsi="Arial" w:cs="Arial"/>
          <w:b/>
          <w:color w:val="auto"/>
          <w:sz w:val="22"/>
        </w:rPr>
      </w:pPr>
      <w:r>
        <w:rPr>
          <w:rFonts w:ascii="Arial" w:hAnsi="Arial" w:cs="Arial"/>
          <w:b/>
          <w:color w:val="auto"/>
          <w:sz w:val="22"/>
        </w:rPr>
        <w:t>Head of Academy</w:t>
      </w:r>
    </w:p>
    <w:p w14:paraId="7FA5E8F0" w14:textId="77777777" w:rsidR="009E1B5F" w:rsidRPr="00AF4198" w:rsidRDefault="009E1B5F" w:rsidP="00F53D2C">
      <w:pPr>
        <w:rPr>
          <w:rFonts w:ascii="Arial" w:hAnsi="Arial" w:cs="Arial"/>
          <w:b/>
          <w:color w:val="auto"/>
          <w:sz w:val="22"/>
        </w:rPr>
      </w:pPr>
    </w:p>
    <w:p w14:paraId="1AE646A9" w14:textId="77777777" w:rsidR="009E1B5F" w:rsidRPr="00AF4198" w:rsidRDefault="009E1B5F" w:rsidP="00F53D2C">
      <w:pPr>
        <w:rPr>
          <w:rFonts w:ascii="Arial" w:hAnsi="Arial" w:cs="Arial"/>
          <w:b/>
          <w:color w:val="auto"/>
          <w:sz w:val="22"/>
        </w:rPr>
      </w:pPr>
    </w:p>
    <w:sectPr w:rsidR="009E1B5F" w:rsidRPr="00AF4198" w:rsidSect="00F81537">
      <w:footerReference w:type="default" r:id="rId11"/>
      <w:footerReference w:type="first" r:id="rId12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49789" w14:textId="77777777" w:rsidR="00CF4D8B" w:rsidRDefault="00CF4D8B">
      <w:r>
        <w:separator/>
      </w:r>
    </w:p>
  </w:endnote>
  <w:endnote w:type="continuationSeparator" w:id="0">
    <w:p w14:paraId="483E06AD" w14:textId="77777777" w:rsidR="00CF4D8B" w:rsidRDefault="00CF4D8B">
      <w:r>
        <w:continuationSeparator/>
      </w:r>
    </w:p>
  </w:endnote>
  <w:endnote w:type="continuationNotice" w:id="1">
    <w:p w14:paraId="38A79FC1" w14:textId="77777777" w:rsidR="00CF4D8B" w:rsidRDefault="00CF4D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EF383" w14:textId="77777777" w:rsidR="00E21BC9" w:rsidRDefault="00E21BC9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AF5F44">
      <w:rPr>
        <w:noProof/>
      </w:rPr>
      <w:t>2</w:t>
    </w:r>
    <w:r>
      <w:rPr>
        <w:noProof/>
      </w:rPr>
      <w:fldChar w:fldCharType="end"/>
    </w:r>
  </w:p>
  <w:p w14:paraId="7720A5A7" w14:textId="77777777" w:rsidR="00E21BC9" w:rsidRDefault="00E21BC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B9560" w14:textId="7553A980" w:rsidR="00E21BC9" w:rsidRPr="00F81537" w:rsidRDefault="00E61531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 w:rsidRPr="00F81537"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09E935C6" wp14:editId="171AAC60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52C0A98C" wp14:editId="136B166C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3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1BC9">
      <w:rPr>
        <w:rFonts w:ascii="Arial" w:hAnsi="Arial" w:cs="Arial"/>
        <w:i/>
        <w:color w:val="7030A0"/>
        <w:sz w:val="16"/>
        <w:szCs w:val="16"/>
      </w:rPr>
      <w:t>P</w:t>
    </w:r>
    <w:r w:rsidR="00E21BC9" w:rsidRPr="00F81537">
      <w:rPr>
        <w:rFonts w:ascii="Arial" w:hAnsi="Arial" w:cs="Arial"/>
        <w:i/>
        <w:color w:val="7030A0"/>
        <w:sz w:val="16"/>
        <w:szCs w:val="16"/>
      </w:rPr>
      <w:t>art of the Greenwood Academies Trust, Greenwood House, Private Road No 2, Colwick Quays Business Park, Colwick, Nottingham NG4 2JY</w:t>
    </w:r>
  </w:p>
  <w:p w14:paraId="37EE69A1" w14:textId="77777777" w:rsidR="00E21BC9" w:rsidRDefault="00E21BC9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50571297" w14:textId="77777777" w:rsidR="00E21BC9" w:rsidRPr="000E0D55" w:rsidRDefault="00E21BC9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74C62" w14:textId="77777777" w:rsidR="00CF4D8B" w:rsidRDefault="00CF4D8B">
      <w:r>
        <w:separator/>
      </w:r>
    </w:p>
  </w:footnote>
  <w:footnote w:type="continuationSeparator" w:id="0">
    <w:p w14:paraId="15F60952" w14:textId="77777777" w:rsidR="00CF4D8B" w:rsidRDefault="00CF4D8B">
      <w:r>
        <w:continuationSeparator/>
      </w:r>
    </w:p>
  </w:footnote>
  <w:footnote w:type="continuationNotice" w:id="1">
    <w:p w14:paraId="42939BFD" w14:textId="77777777" w:rsidR="00CF4D8B" w:rsidRDefault="00CF4D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591737">
    <w:abstractNumId w:val="9"/>
  </w:num>
  <w:num w:numId="2" w16cid:durableId="1624579842">
    <w:abstractNumId w:val="7"/>
  </w:num>
  <w:num w:numId="3" w16cid:durableId="933172164">
    <w:abstractNumId w:val="6"/>
  </w:num>
  <w:num w:numId="4" w16cid:durableId="225994004">
    <w:abstractNumId w:val="5"/>
  </w:num>
  <w:num w:numId="5" w16cid:durableId="2137140062">
    <w:abstractNumId w:val="4"/>
  </w:num>
  <w:num w:numId="6" w16cid:durableId="2017729235">
    <w:abstractNumId w:val="8"/>
  </w:num>
  <w:num w:numId="7" w16cid:durableId="1441871514">
    <w:abstractNumId w:val="3"/>
  </w:num>
  <w:num w:numId="8" w16cid:durableId="2012949845">
    <w:abstractNumId w:val="2"/>
  </w:num>
  <w:num w:numId="9" w16cid:durableId="1397817549">
    <w:abstractNumId w:val="1"/>
  </w:num>
  <w:num w:numId="10" w16cid:durableId="2010449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69B4"/>
    <w:rsid w:val="000177A7"/>
    <w:rsid w:val="0002134F"/>
    <w:rsid w:val="0008611F"/>
    <w:rsid w:val="000957E8"/>
    <w:rsid w:val="000A7612"/>
    <w:rsid w:val="000B3EB2"/>
    <w:rsid w:val="000E0D55"/>
    <w:rsid w:val="000E3AEB"/>
    <w:rsid w:val="000E7290"/>
    <w:rsid w:val="000F017A"/>
    <w:rsid w:val="000F7FB4"/>
    <w:rsid w:val="00121543"/>
    <w:rsid w:val="00122E82"/>
    <w:rsid w:val="001233A5"/>
    <w:rsid w:val="00124A20"/>
    <w:rsid w:val="00131403"/>
    <w:rsid w:val="00141C19"/>
    <w:rsid w:val="001517CC"/>
    <w:rsid w:val="00152C5E"/>
    <w:rsid w:val="0015679A"/>
    <w:rsid w:val="001677C9"/>
    <w:rsid w:val="0018054D"/>
    <w:rsid w:val="00182D32"/>
    <w:rsid w:val="00184B57"/>
    <w:rsid w:val="001A0070"/>
    <w:rsid w:val="001A73AC"/>
    <w:rsid w:val="001B0175"/>
    <w:rsid w:val="001B62AD"/>
    <w:rsid w:val="001C7647"/>
    <w:rsid w:val="001D0055"/>
    <w:rsid w:val="001F3CB1"/>
    <w:rsid w:val="001F4734"/>
    <w:rsid w:val="001F585F"/>
    <w:rsid w:val="001F6381"/>
    <w:rsid w:val="00240541"/>
    <w:rsid w:val="00240AC3"/>
    <w:rsid w:val="00255BC4"/>
    <w:rsid w:val="00267073"/>
    <w:rsid w:val="00272C35"/>
    <w:rsid w:val="00277515"/>
    <w:rsid w:val="0029051C"/>
    <w:rsid w:val="00293788"/>
    <w:rsid w:val="002B17C3"/>
    <w:rsid w:val="002B7C59"/>
    <w:rsid w:val="002C17BD"/>
    <w:rsid w:val="002C3D1B"/>
    <w:rsid w:val="002C489B"/>
    <w:rsid w:val="002E3FE7"/>
    <w:rsid w:val="002E6790"/>
    <w:rsid w:val="002F2348"/>
    <w:rsid w:val="0030000A"/>
    <w:rsid w:val="003022D2"/>
    <w:rsid w:val="00307BA0"/>
    <w:rsid w:val="0032210D"/>
    <w:rsid w:val="003233E1"/>
    <w:rsid w:val="003271A5"/>
    <w:rsid w:val="003314EF"/>
    <w:rsid w:val="00331856"/>
    <w:rsid w:val="00332752"/>
    <w:rsid w:val="00354E52"/>
    <w:rsid w:val="00363B29"/>
    <w:rsid w:val="00374D7F"/>
    <w:rsid w:val="0038028B"/>
    <w:rsid w:val="003851EF"/>
    <w:rsid w:val="0039456D"/>
    <w:rsid w:val="0039726B"/>
    <w:rsid w:val="003A2B60"/>
    <w:rsid w:val="003B1A42"/>
    <w:rsid w:val="003B1B07"/>
    <w:rsid w:val="003B2DCD"/>
    <w:rsid w:val="003B5F22"/>
    <w:rsid w:val="003C0AE5"/>
    <w:rsid w:val="003E0E30"/>
    <w:rsid w:val="003F6FB8"/>
    <w:rsid w:val="0041163D"/>
    <w:rsid w:val="00437572"/>
    <w:rsid w:val="00441872"/>
    <w:rsid w:val="00460104"/>
    <w:rsid w:val="00467196"/>
    <w:rsid w:val="004909B8"/>
    <w:rsid w:val="00493595"/>
    <w:rsid w:val="004C0196"/>
    <w:rsid w:val="004C101C"/>
    <w:rsid w:val="004D2EDF"/>
    <w:rsid w:val="004D619A"/>
    <w:rsid w:val="004E3574"/>
    <w:rsid w:val="004F0465"/>
    <w:rsid w:val="004F4A87"/>
    <w:rsid w:val="00513FC3"/>
    <w:rsid w:val="005224FC"/>
    <w:rsid w:val="005360E2"/>
    <w:rsid w:val="005426A6"/>
    <w:rsid w:val="0057281F"/>
    <w:rsid w:val="00581130"/>
    <w:rsid w:val="00593D70"/>
    <w:rsid w:val="005B2E1F"/>
    <w:rsid w:val="005C53A2"/>
    <w:rsid w:val="005D4824"/>
    <w:rsid w:val="005E5A37"/>
    <w:rsid w:val="00604F2D"/>
    <w:rsid w:val="006157E9"/>
    <w:rsid w:val="006169FD"/>
    <w:rsid w:val="006322DB"/>
    <w:rsid w:val="00634B0C"/>
    <w:rsid w:val="0063573F"/>
    <w:rsid w:val="00637CFC"/>
    <w:rsid w:val="006432BA"/>
    <w:rsid w:val="006518A3"/>
    <w:rsid w:val="006565B4"/>
    <w:rsid w:val="0068218F"/>
    <w:rsid w:val="006821EB"/>
    <w:rsid w:val="0068239C"/>
    <w:rsid w:val="006A2AB4"/>
    <w:rsid w:val="006B3AA4"/>
    <w:rsid w:val="006B640A"/>
    <w:rsid w:val="006C4D14"/>
    <w:rsid w:val="006E6AC9"/>
    <w:rsid w:val="006F7F89"/>
    <w:rsid w:val="007241DF"/>
    <w:rsid w:val="0073010D"/>
    <w:rsid w:val="007545B6"/>
    <w:rsid w:val="00762B5A"/>
    <w:rsid w:val="00767A24"/>
    <w:rsid w:val="00767F9C"/>
    <w:rsid w:val="0078289A"/>
    <w:rsid w:val="007940B5"/>
    <w:rsid w:val="00795E1F"/>
    <w:rsid w:val="007B2D04"/>
    <w:rsid w:val="007B33B7"/>
    <w:rsid w:val="007B45CA"/>
    <w:rsid w:val="007B55EB"/>
    <w:rsid w:val="007C16B7"/>
    <w:rsid w:val="007C61E2"/>
    <w:rsid w:val="007F468D"/>
    <w:rsid w:val="007F59D4"/>
    <w:rsid w:val="008053B7"/>
    <w:rsid w:val="008057FB"/>
    <w:rsid w:val="00807126"/>
    <w:rsid w:val="008240A6"/>
    <w:rsid w:val="008258EF"/>
    <w:rsid w:val="00837155"/>
    <w:rsid w:val="00882310"/>
    <w:rsid w:val="0088523D"/>
    <w:rsid w:val="0089684F"/>
    <w:rsid w:val="008A1327"/>
    <w:rsid w:val="008B32F6"/>
    <w:rsid w:val="008F1DC9"/>
    <w:rsid w:val="008F1F7B"/>
    <w:rsid w:val="009003C0"/>
    <w:rsid w:val="00903F89"/>
    <w:rsid w:val="0091361F"/>
    <w:rsid w:val="00917AED"/>
    <w:rsid w:val="009202EC"/>
    <w:rsid w:val="00923245"/>
    <w:rsid w:val="00930083"/>
    <w:rsid w:val="00932E0E"/>
    <w:rsid w:val="009566D7"/>
    <w:rsid w:val="00962A56"/>
    <w:rsid w:val="00965BB1"/>
    <w:rsid w:val="009755C8"/>
    <w:rsid w:val="009779DB"/>
    <w:rsid w:val="00982A96"/>
    <w:rsid w:val="009C4876"/>
    <w:rsid w:val="009E1B5F"/>
    <w:rsid w:val="00A15D07"/>
    <w:rsid w:val="00A216A1"/>
    <w:rsid w:val="00A2319A"/>
    <w:rsid w:val="00A27724"/>
    <w:rsid w:val="00A33488"/>
    <w:rsid w:val="00A413BA"/>
    <w:rsid w:val="00A50522"/>
    <w:rsid w:val="00A52CB6"/>
    <w:rsid w:val="00A54D31"/>
    <w:rsid w:val="00A6581C"/>
    <w:rsid w:val="00A6709A"/>
    <w:rsid w:val="00A71A32"/>
    <w:rsid w:val="00A8184A"/>
    <w:rsid w:val="00A8677F"/>
    <w:rsid w:val="00AA574C"/>
    <w:rsid w:val="00AB5CF5"/>
    <w:rsid w:val="00AD1293"/>
    <w:rsid w:val="00AE05F6"/>
    <w:rsid w:val="00AE2CB5"/>
    <w:rsid w:val="00AF4198"/>
    <w:rsid w:val="00AF5F44"/>
    <w:rsid w:val="00B24BE4"/>
    <w:rsid w:val="00B255B3"/>
    <w:rsid w:val="00B40EE1"/>
    <w:rsid w:val="00B6171B"/>
    <w:rsid w:val="00B67904"/>
    <w:rsid w:val="00B74195"/>
    <w:rsid w:val="00B84905"/>
    <w:rsid w:val="00B90BAD"/>
    <w:rsid w:val="00B96971"/>
    <w:rsid w:val="00BA06D7"/>
    <w:rsid w:val="00C00B0C"/>
    <w:rsid w:val="00C011E3"/>
    <w:rsid w:val="00C174E4"/>
    <w:rsid w:val="00C22292"/>
    <w:rsid w:val="00C34C9C"/>
    <w:rsid w:val="00C413D3"/>
    <w:rsid w:val="00C417C4"/>
    <w:rsid w:val="00C573F1"/>
    <w:rsid w:val="00C75BC1"/>
    <w:rsid w:val="00C87720"/>
    <w:rsid w:val="00C91E41"/>
    <w:rsid w:val="00CA536B"/>
    <w:rsid w:val="00CA6EC7"/>
    <w:rsid w:val="00CB238C"/>
    <w:rsid w:val="00CB682A"/>
    <w:rsid w:val="00CB7D05"/>
    <w:rsid w:val="00CC3F66"/>
    <w:rsid w:val="00CC7DEF"/>
    <w:rsid w:val="00CC7FF6"/>
    <w:rsid w:val="00CD7780"/>
    <w:rsid w:val="00CE0AA2"/>
    <w:rsid w:val="00CF4D8B"/>
    <w:rsid w:val="00D03AA1"/>
    <w:rsid w:val="00D20E30"/>
    <w:rsid w:val="00D4398D"/>
    <w:rsid w:val="00D43F80"/>
    <w:rsid w:val="00D47FEB"/>
    <w:rsid w:val="00D67D0D"/>
    <w:rsid w:val="00DA72ED"/>
    <w:rsid w:val="00DB3261"/>
    <w:rsid w:val="00DB4029"/>
    <w:rsid w:val="00DD63C4"/>
    <w:rsid w:val="00DF1CA1"/>
    <w:rsid w:val="00E21BC9"/>
    <w:rsid w:val="00E61531"/>
    <w:rsid w:val="00E764F5"/>
    <w:rsid w:val="00E876D0"/>
    <w:rsid w:val="00E876E0"/>
    <w:rsid w:val="00E971BC"/>
    <w:rsid w:val="00EC1044"/>
    <w:rsid w:val="00EF38D9"/>
    <w:rsid w:val="00EF729C"/>
    <w:rsid w:val="00F000A8"/>
    <w:rsid w:val="00F11700"/>
    <w:rsid w:val="00F27CA1"/>
    <w:rsid w:val="00F33503"/>
    <w:rsid w:val="00F53D2C"/>
    <w:rsid w:val="00F574CF"/>
    <w:rsid w:val="00F75FCA"/>
    <w:rsid w:val="00F7664B"/>
    <w:rsid w:val="00F81537"/>
    <w:rsid w:val="00F905B7"/>
    <w:rsid w:val="00FA6AEC"/>
    <w:rsid w:val="00FC6E35"/>
    <w:rsid w:val="00FF6E5D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8B7DF"/>
  <w15:docId w15:val="{051A70FB-EF13-42F1-94D9-508DCB3F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21T12:59:54.4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67 189 24575,'3'36'0,"-1"-1"0,-2-1 0,-1 1 0,-8 44 0,5-46 0,-25 156 0,1-17 0,29-158 0,6-18 0,11-24 0,-15 22 0,89-150 0,-33 52 0,116-154 0,-167 248 0,40-46 0,-43 52 0,-1 0 0,0 0 0,1 1 0,-1-1 0,1 1 0,0 0 0,0 0 0,1 1 0,9-4 0,-14 6 0,-1 0 0,1-1 0,-1 1 0,0 0 0,1 0 0,-1 0 0,0 0 0,1 0 0,-1 0 0,1 0 0,-1 0 0,0 1 0,1-1 0,-1 0 0,0 0 0,1 0 0,-1 0 0,0 0 0,1 0 0,-1 1 0,0-1 0,1 0 0,-1 0 0,0 1 0,0-1 0,1 0 0,-1 0 0,0 1 0,0-1 0,1 0 0,-1 1 0,0-1 0,0 0 0,0 1 0,0-1 0,0 0 0,1 1 0,-1-1 0,0 0 0,0 1 0,0-1 0,0 1 0,0-1 0,0 0 0,0 1 0,0-1 0,0 0 0,0 1 0,0-1 0,-1 0 0,1 1 0,-6 23 0,5-20 0,-46 123 0,33-95 0,1 0 0,1 1 0,3 0 0,-10 54 0,19-82 0,-1 0 0,1 1 0,0-1 0,1 0 0,-1 0 0,1 0 0,0 0 0,1 1 0,-1-1 0,1-1 0,0 1 0,0 0 0,0 1 0,1-2 0,4 8 0,-5-10 0,1 1 0,-1-1 0,1 1 0,-1-1 0,1 0 0,0 0 0,0 0 0,0 0 0,0 0 0,0-1 0,1 1 0,-1-1 0,0 0 0,1 0 0,-1 0 0,1-1 0,-1 1 0,1-1 0,-1 0 0,1 0 0,-1 0 0,1 0 0,-1-1 0,4 0 0,4-2 0,0 0 0,-1-1 0,0 0 0,0 0 0,0-1 0,0-1 0,-1 0 0,13-11 0,64-60 0,-85 76 0,221-247 0,-88 91 0,-146 169 0,-3 2 0,1 1 0,-16 22 0,27-32 0,0-1 0,0 0 0,1 0 0,0 0 0,-1 1 0,1-1 0,1 1 0,-1-1 0,1 1 0,0 0 0,0-1 0,0 1 0,0 0 0,1 0 0,0 0 0,1 9 0,0-11 0,0 0 0,0 0 0,1 0 0,-1 0 0,1 0 0,-1 0 0,1 0 0,0-1 0,0 1 0,1-1 0,-1 1 0,0-1 0,1 0 0,2 2 0,6 4 0,1-1 0,15 7 0,-19-10 0,1 0 0,-2 0 0,1 1 0,0 0 0,12 11 0,-17-12 0,-1-1 0,1 1 0,-1-1 0,0 1 0,0 0 0,0 0 0,-1 0 0,1 0 0,-1 0 0,0 0 0,0 0 0,-1 1 0,1-1 0,-1 0 0,0 1 0,0-1 0,0 0 0,-1 0 0,1 1 0,-1-1 0,0 0 0,0 0 0,-3 6 0,-4 9 0,0-1 0,-1 0 0,-19 27 0,26-42 0,-59 86 0,52-77 0,-1-1 0,0 0 0,-1-1 0,0 0 0,-15 10 0,209-153 0,-158 111 0,-1 0 0,-1-1 0,-1-2 0,-2 0 0,21-30 0,42-85 0,-83 140 0,0 0 0,0 0 0,0 0 0,0 0 0,0 0 0,0 0 0,0 1 0,0-1 0,0 0 0,0 0 0,0 0 0,0 0 0,0 0 0,0 0 0,0 0 0,0 0 0,0 0 0,0 1 0,0-1 0,0 0 0,1 0 0,-1 0 0,0 0 0,0 0 0,0 0 0,0 0 0,0 0 0,0 0 0,0 0 0,0 0 0,1 0 0,-1 0 0,0 0 0,0 0 0,0 0 0,0 0 0,0 0 0,0 0 0,0 0 0,1 0 0,-1 0 0,0 0 0,0 0 0,0 0 0,0 0 0,0 0 0,0 0 0,0 0 0,0 0 0,0 0 0,1 0 0,-1-1 0,0 1 0,0 0 0,0 0 0,0 0 0,0 0 0,0 0 0,0 0 0,0 0 0,0 0 0,0 0 0,0-1 0,1 18 0,-4 23 0,-2 0 0,0 5 0,-1 0 0,-21 71 0,50-180 0,3 2 0,2 1 0,3 1 0,3 1 0,45-59 0,-74 111 0,37-44 0,-38 47 0,0 0 0,1 0 0,-1 0 0,1 1 0,-1 0 0,1 0 0,0 0 0,10-4 0,-15 7 0,1 0 0,0-1 0,0 1 0,-1 0 0,1 0 0,0 0 0,0 0 0,-1 0 0,1 0 0,0 0 0,0 0 0,-1 0 0,1 0 0,0 0 0,0 1 0,-1-1 0,1 0 0,0 1 0,-1-1 0,1 0 0,0 1 0,-1-1 0,1 1 0,0 0 0,0 0 0,1 1 0,-1-1 0,0 1 0,0-1 0,0 1 0,0 0 0,0 0 0,-1-1 0,2 4 0,0 6 0,0-1 0,1 21 0,-2-24 0,3 110 0,-4-79 0,2 1 0,1-1 0,2 0 0,14 58 0,-17-91 0,0 1 0,0-1 0,0 0 0,1 0 0,-1 0 0,1 0 0,0 0 0,1-1 0,-1 1 0,1-1 0,0 1 0,0-1 0,0-1 0,8 7 0,-8-8 0,1 0 0,-1-1 0,0 1 0,1-1 0,-1 1 0,0-1 0,1-1 0,0 1 0,-1-1 0,1 1 0,-1-1 0,1-1 0,0 1 0,-1-1 0,1 0 0,-1 0 0,1 0 0,5-2 0,5-4 0,0 0 0,0 0 0,-1-3 0,0 1 0,0 0 0,-1-1 0,0-1 0,-1 0 0,-1 0 0,15-19 0,-14 14 0,0 0 0,-1 0 0,-1-1 0,0-1 0,-1 0 0,-1 0 0,-1-1 0,6-24 0,-11 35 0,-1 0 0,0 0 0,-1-1 0,1 1 0,-2 0 0,1 0 0,-3-14 0,3 20 0,-1 1 0,1-1 0,0 0 0,-1 0 0,1 1 0,-1-1 0,0 0 0,0 1 0,1-1 0,-1 0 0,0 1 0,0-1 0,-1 1 0,1 0 0,0-1 0,0 1 0,-1 0 0,1 0 0,-1 0 0,1 0 0,-1 0 0,1 0 0,-1 0 0,1 0 0,-1 1 0,0-1 0,0 0 0,1 1 0,-1 0 0,0-1 0,0 1 0,0 0 0,1 0 0,-1 0 0,0 0 0,0 0 0,0 1 0,1-1 0,-4 1 0,-1 1 0,1 0 0,0 1 0,0-1 0,0 1 0,0 0 0,1 0 0,-1 1 0,1 0 0,0-1 0,0 1 0,0 1 0,0-1 0,1 0 0,0 1 0,-1 0 0,2 0 0,-1 0 0,-3 9 0,1-2 0,1 0 0,1 0 0,0 0 0,0 0 0,1 0 0,1 0 0,0 21 0,2-20 0,0 0 0,2 0 0,0 0 0,0 0 0,1-1 0,0 0 0,2 1 0,-1-1 0,1-1 0,1 1 0,0-1 0,0 0 0,1-1 0,1 0 0,14 15 0,-17-20 0,0 0 0,0 0 0,1-1 0,-1 0 0,1 0 0,0-1 0,0 1 0,0-2 0,0 1 0,1-1 0,-1 0 0,9 1 0,-9-3 0,-1 1 0,1-1 0,0-1 0,0 0 0,-1 0 0,1 0 0,0 0 0,-1-1 0,1 0 0,-1-1 0,0 0 0,0 0 0,0 0 0,0 0 0,8-7 0,3-4 0,-1-2 0,0 1 0,-1-1 0,-1-1 0,0-1 0,-1 0 0,19-36 0,-4-2 0,32-89 0,-20 23 0,-35 100 0,0 0 0,-1-1 0,2-36 0,-8 46 0,-1 15 0,-4 23 0,-2 27 0,3 0 0,3 0 0,1 1 0,3 0 0,2-1 0,2 0 0,3 0 0,16 57 0,-18-86 0,18 43 0,-21-60 0,0 0 0,0 0 0,1 0 0,0 0 0,0 0 0,0-1 0,1 1 0,0-1 0,0-1 0,10 9 0,-12-11 0,0-1 0,-1 0 0,1 0 0,-1 0 0,1 0 0,0 0 0,0 0 0,0-1 0,-1 1 0,1-1 0,0 0 0,0 0 0,0 0 0,0 0 0,0-1 0,0 1 0,-1-1 0,1 1 0,0-1 0,0 0 0,-1 0 0,1 0 0,4-3 0,2-2 0,-1 0 0,0 0 0,0 0 0,0-1 0,10-13 0,11-14 0,-2-3 0,-1 0 0,36-70 0,45-129 0,-35 42 0,-110 298 0,-5-1 0,-4-3 0,-72 114 0,89-166 0,-2 0 0,-3-3 0,-1-1 0,-75 70 0,82-90 0,0 0 0,-2-2 0,-1-2 0,0 0 0,-2-2 0,0-2 0,0-1 0,-46 13 0,21-13 0,-1-2 0,-1-4 0,0-2 0,-83-1 0,26-9 0,-153-24 0,120 2 0,-248-74 0,280 60 0,3-6 0,-167-88 0,152 55 0,109 63 0,1-1 0,1-1 0,-31-32 0,48 45 0,-1 0 0,0 0 0,1-1 0,0 1 0,0-1 0,1 0 0,-1 0 0,1 0 0,-2-8 0,3 11 0,1 0 0,0-1 0,0 1 0,0 0 0,0 0 0,0 0 0,0-1 0,0 1 0,1 0 0,-1 0 0,1 0 0,0 0 0,-1-1 0,1 1 0,0 0 0,0 0 0,1 1 0,-1-1 0,0 0 0,1 0 0,-1 0 0,1 1 0,-1-1 0,1 1 0,3-3 0,3-1 0,0-1 0,1 1 0,-1 1 0,1 0 0,0 0 0,1 0 0,15-3 0,74-8 0,-98 15 0,98-8 0,178 9 0,103 33 0,-340-30 0,291 33-114,313 30-422,3-34 508,0-48-1224,-476 6-5009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297</Words>
  <Characters>1695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1989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dc:description/>
  <cp:lastModifiedBy>K Snell</cp:lastModifiedBy>
  <cp:revision>18</cp:revision>
  <cp:lastPrinted>2021-07-05T16:28:00Z</cp:lastPrinted>
  <dcterms:created xsi:type="dcterms:W3CDTF">2024-06-13T19:25:00Z</dcterms:created>
  <dcterms:modified xsi:type="dcterms:W3CDTF">2024-06-24T20:53:00Z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